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F26B6" w14:textId="04EC5224" w:rsidR="002E4007" w:rsidRDefault="002E4007" w:rsidP="002E4007">
      <w:pPr>
        <w:pStyle w:val="Heading1"/>
        <w:tabs>
          <w:tab w:val="left" w:pos="6315"/>
        </w:tabs>
        <w:rPr>
          <w:sz w:val="28"/>
          <w:szCs w:val="28"/>
        </w:rPr>
      </w:pPr>
      <w:r w:rsidRPr="00D03116">
        <w:rPr>
          <w:sz w:val="28"/>
          <w:szCs w:val="28"/>
        </w:rPr>
        <w:t>UNCLAIMED MONEY</w:t>
      </w:r>
      <w:r>
        <w:rPr>
          <w:sz w:val="28"/>
          <w:szCs w:val="28"/>
        </w:rPr>
        <w:t xml:space="preserve"> ‘</w:t>
      </w:r>
      <w:r w:rsidRPr="00C419B2">
        <w:rPr>
          <w:sz w:val="28"/>
          <w:szCs w:val="28"/>
          <w:u w:val="single"/>
        </w:rPr>
        <w:t xml:space="preserve">HELD BY ACT </w:t>
      </w:r>
      <w:r w:rsidR="00896187">
        <w:rPr>
          <w:sz w:val="28"/>
          <w:szCs w:val="28"/>
          <w:u w:val="single"/>
        </w:rPr>
        <w:t>TREASURY</w:t>
      </w:r>
      <w:r>
        <w:rPr>
          <w:sz w:val="28"/>
          <w:szCs w:val="28"/>
        </w:rPr>
        <w:t>’</w:t>
      </w:r>
      <w:r w:rsidR="00DC60F1">
        <w:rPr>
          <w:sz w:val="28"/>
          <w:szCs w:val="28"/>
        </w:rPr>
        <w:t xml:space="preserve"> – CLAIM FORM</w:t>
      </w:r>
    </w:p>
    <w:p w14:paraId="7E1CC86A" w14:textId="5C78B787" w:rsidR="002E4007" w:rsidRDefault="002E4007" w:rsidP="002E4007">
      <w:pPr>
        <w:ind w:left="284"/>
        <w:rPr>
          <w:b/>
          <w:color w:val="FF0000"/>
          <w:sz w:val="18"/>
          <w:szCs w:val="18"/>
        </w:rPr>
      </w:pPr>
      <w:r w:rsidRPr="006E4F2E">
        <w:rPr>
          <w:b/>
          <w:color w:val="FF0000"/>
          <w:sz w:val="18"/>
          <w:szCs w:val="18"/>
        </w:rPr>
        <w:t xml:space="preserve">Please note this form is NOT for </w:t>
      </w:r>
      <w:r w:rsidR="004B01BB">
        <w:rPr>
          <w:b/>
          <w:color w:val="FF0000"/>
          <w:sz w:val="18"/>
          <w:szCs w:val="18"/>
        </w:rPr>
        <w:t>claims</w:t>
      </w:r>
      <w:r w:rsidRPr="006E4F2E">
        <w:rPr>
          <w:b/>
          <w:color w:val="FF0000"/>
          <w:sz w:val="18"/>
          <w:szCs w:val="18"/>
        </w:rPr>
        <w:t xml:space="preserve"> for </w:t>
      </w:r>
      <w:r>
        <w:rPr>
          <w:b/>
          <w:color w:val="FF0000"/>
          <w:sz w:val="18"/>
          <w:szCs w:val="18"/>
        </w:rPr>
        <w:t xml:space="preserve">Unclaimed Moneys held by </w:t>
      </w:r>
      <w:r w:rsidRPr="006E4F2E">
        <w:rPr>
          <w:b/>
          <w:color w:val="FF0000"/>
          <w:sz w:val="18"/>
          <w:szCs w:val="18"/>
        </w:rPr>
        <w:t>the ACT Public Trustee &amp; Guardian.</w:t>
      </w:r>
    </w:p>
    <w:p w14:paraId="31418278" w14:textId="77777777" w:rsidR="002E4007" w:rsidRDefault="002E4007" w:rsidP="00896187">
      <w:pPr>
        <w:ind w:left="284" w:firstLine="283"/>
        <w:rPr>
          <w:b/>
          <w:color w:val="FF0000"/>
          <w:sz w:val="18"/>
          <w:szCs w:val="18"/>
        </w:rPr>
      </w:pPr>
      <w:r w:rsidRPr="006E4F2E">
        <w:rPr>
          <w:b/>
          <w:color w:val="FF0000"/>
          <w:sz w:val="18"/>
          <w:szCs w:val="18"/>
        </w:rPr>
        <w:t xml:space="preserve">Refer to </w:t>
      </w:r>
      <w:r w:rsidRPr="006E4F2E">
        <w:rPr>
          <w:b/>
          <w:color w:val="FF0000"/>
          <w:sz w:val="18"/>
          <w:szCs w:val="18"/>
          <w:u w:val="single"/>
        </w:rPr>
        <w:t>https://www.ptg.act.gov.au/unclaimed-money</w:t>
      </w:r>
      <w:r w:rsidRPr="006E4F2E">
        <w:rPr>
          <w:b/>
          <w:color w:val="FF0000"/>
          <w:sz w:val="18"/>
          <w:szCs w:val="18"/>
        </w:rPr>
        <w:t xml:space="preserve">  </w:t>
      </w:r>
    </w:p>
    <w:p w14:paraId="4E437858" w14:textId="77777777" w:rsidR="00896187" w:rsidRDefault="00896187" w:rsidP="00896187">
      <w:pPr>
        <w:pStyle w:val="Heading1"/>
        <w:keepNext w:val="0"/>
        <w:tabs>
          <w:tab w:val="left" w:pos="6315"/>
        </w:tabs>
        <w:spacing w:before="0" w:after="0"/>
        <w:rPr>
          <w:b w:val="0"/>
          <w:bCs w:val="0"/>
          <w:sz w:val="24"/>
          <w:szCs w:val="24"/>
        </w:rPr>
      </w:pPr>
    </w:p>
    <w:p w14:paraId="64B0B005" w14:textId="77777777" w:rsidR="00DC60F1" w:rsidRPr="00DC60F1" w:rsidRDefault="00DC60F1" w:rsidP="00DC60F1"/>
    <w:p w14:paraId="7083EE6B" w14:textId="3B3CDAB5" w:rsidR="00896187" w:rsidRDefault="00896187" w:rsidP="00C9735E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How to Lodge a Claim</w:t>
      </w:r>
      <w:r w:rsidRPr="00C978C1">
        <w:rPr>
          <w:sz w:val="24"/>
        </w:rPr>
        <w:t>:</w:t>
      </w:r>
    </w:p>
    <w:p w14:paraId="1B46485D" w14:textId="54207DEC" w:rsidR="00C9735E" w:rsidRPr="004A2D59" w:rsidRDefault="00C9735E" w:rsidP="00C9735E">
      <w:pPr>
        <w:spacing w:after="120"/>
        <w:rPr>
          <w:rFonts w:asciiTheme="minorHAnsi" w:hAnsiTheme="minorHAnsi" w:cstheme="minorHAnsi"/>
          <w:sz w:val="22"/>
          <w:szCs w:val="22"/>
          <w:lang w:val="en-US"/>
        </w:rPr>
      </w:pPr>
      <w:r w:rsidRPr="004A2D59">
        <w:rPr>
          <w:rFonts w:asciiTheme="minorHAnsi" w:hAnsiTheme="minorHAnsi" w:cstheme="minorHAnsi"/>
          <w:sz w:val="22"/>
          <w:szCs w:val="22"/>
          <w:lang w:val="en-US"/>
        </w:rPr>
        <w:t xml:space="preserve">Send your completed </w:t>
      </w:r>
      <w:r w:rsidR="00C567A7">
        <w:rPr>
          <w:rFonts w:asciiTheme="minorHAnsi" w:hAnsiTheme="minorHAnsi" w:cstheme="minorHAnsi"/>
          <w:sz w:val="22"/>
          <w:szCs w:val="22"/>
          <w:lang w:val="en-US"/>
        </w:rPr>
        <w:t>claim</w:t>
      </w:r>
      <w:r w:rsidRPr="004A2D59">
        <w:rPr>
          <w:rFonts w:asciiTheme="minorHAnsi" w:hAnsiTheme="minorHAnsi" w:cstheme="minorHAnsi"/>
          <w:sz w:val="22"/>
          <w:szCs w:val="22"/>
          <w:lang w:val="en-US"/>
        </w:rPr>
        <w:t xml:space="preserve"> form and supporting documents:</w:t>
      </w:r>
    </w:p>
    <w:p w14:paraId="56DF782C" w14:textId="77777777" w:rsidR="00B37C4F" w:rsidRDefault="00C9735E" w:rsidP="00B37C4F">
      <w:pPr>
        <w:ind w:left="2160" w:hanging="1440"/>
        <w:rPr>
          <w:rFonts w:asciiTheme="minorHAnsi" w:hAnsiTheme="minorHAnsi" w:cstheme="minorHAnsi"/>
          <w:sz w:val="22"/>
          <w:szCs w:val="22"/>
          <w:lang w:val="en-US"/>
        </w:rPr>
      </w:pPr>
      <w:r w:rsidRPr="004A2D59">
        <w:rPr>
          <w:rFonts w:asciiTheme="minorHAnsi" w:hAnsiTheme="minorHAnsi" w:cstheme="minorHAnsi"/>
          <w:sz w:val="22"/>
          <w:szCs w:val="22"/>
          <w:lang w:val="en-US"/>
        </w:rPr>
        <w:t>by email to:</w:t>
      </w:r>
      <w:r w:rsidRPr="004A2D59">
        <w:rPr>
          <w:rFonts w:asciiTheme="minorHAnsi" w:hAnsiTheme="minorHAnsi" w:cstheme="minorHAnsi"/>
          <w:sz w:val="22"/>
          <w:szCs w:val="22"/>
          <w:lang w:val="en-US"/>
        </w:rPr>
        <w:tab/>
      </w:r>
      <w:r w:rsidR="00B37C4F" w:rsidRPr="004A2D59">
        <w:rPr>
          <w:rFonts w:asciiTheme="minorHAnsi" w:hAnsiTheme="minorHAnsi" w:cstheme="minorHAnsi"/>
          <w:sz w:val="22"/>
          <w:szCs w:val="22"/>
          <w:lang w:val="en-US"/>
        </w:rPr>
        <w:t>Executive Branch Manager – Investments &amp; Borrowings</w:t>
      </w:r>
    </w:p>
    <w:p w14:paraId="040127CC" w14:textId="5209175B" w:rsidR="00C9735E" w:rsidRPr="004A2D59" w:rsidRDefault="00B37C4F" w:rsidP="00B37C4F">
      <w:pPr>
        <w:spacing w:after="120"/>
        <w:ind w:left="2160"/>
        <w:rPr>
          <w:rStyle w:val="Hyperlink"/>
          <w:bCs/>
          <w:sz w:val="22"/>
          <w:szCs w:val="22"/>
        </w:rPr>
      </w:pPr>
      <w:hyperlink r:id="rId8" w:history="1">
        <w:r w:rsidRPr="00407712">
          <w:rPr>
            <w:rStyle w:val="Hyperlink"/>
            <w:sz w:val="22"/>
            <w:szCs w:val="22"/>
          </w:rPr>
          <w:t>alm@act.gov.au</w:t>
        </w:r>
      </w:hyperlink>
      <w:r>
        <w:rPr>
          <w:sz w:val="22"/>
          <w:szCs w:val="22"/>
        </w:rPr>
        <w:t xml:space="preserve"> </w:t>
      </w:r>
    </w:p>
    <w:p w14:paraId="737C082E" w14:textId="493CE3E0" w:rsidR="00C9735E" w:rsidRPr="004A2D59" w:rsidRDefault="00C9735E" w:rsidP="00C9735E">
      <w:pPr>
        <w:ind w:firstLine="720"/>
        <w:rPr>
          <w:rFonts w:asciiTheme="minorHAnsi" w:hAnsiTheme="minorHAnsi" w:cstheme="minorHAnsi"/>
          <w:sz w:val="22"/>
          <w:szCs w:val="22"/>
          <w:lang w:val="en-US"/>
        </w:rPr>
      </w:pPr>
      <w:r w:rsidRPr="004A2D59">
        <w:rPr>
          <w:rFonts w:asciiTheme="minorHAnsi" w:hAnsiTheme="minorHAnsi" w:cstheme="minorHAnsi"/>
          <w:sz w:val="22"/>
          <w:szCs w:val="22"/>
          <w:lang w:val="en-US"/>
        </w:rPr>
        <w:t>by post to:</w:t>
      </w:r>
      <w:r w:rsidRPr="004A2D59">
        <w:rPr>
          <w:rFonts w:asciiTheme="minorHAnsi" w:hAnsiTheme="minorHAnsi" w:cstheme="minorHAnsi"/>
          <w:sz w:val="22"/>
          <w:szCs w:val="22"/>
          <w:lang w:val="en-US"/>
        </w:rPr>
        <w:tab/>
        <w:t>Executive Branch Manager – Investments &amp; Borrowings</w:t>
      </w:r>
    </w:p>
    <w:p w14:paraId="7852B0AA" w14:textId="77777777" w:rsidR="00C9735E" w:rsidRPr="004A2D59" w:rsidRDefault="00C9735E" w:rsidP="00C9735E">
      <w:pPr>
        <w:ind w:left="1440" w:firstLine="720"/>
        <w:rPr>
          <w:rFonts w:asciiTheme="minorHAnsi" w:hAnsiTheme="minorHAnsi" w:cstheme="minorHAnsi"/>
          <w:sz w:val="22"/>
          <w:szCs w:val="22"/>
          <w:lang w:val="en-US"/>
        </w:rPr>
      </w:pPr>
      <w:r w:rsidRPr="004A2D59">
        <w:rPr>
          <w:rFonts w:asciiTheme="minorHAnsi" w:hAnsiTheme="minorHAnsi" w:cstheme="minorHAnsi"/>
          <w:sz w:val="22"/>
          <w:szCs w:val="22"/>
          <w:lang w:val="en-US"/>
        </w:rPr>
        <w:t>ACT Chief Minister, Treasury and Economic Development Directorate</w:t>
      </w:r>
    </w:p>
    <w:p w14:paraId="084E44EC" w14:textId="7CF8580D" w:rsidR="00C9735E" w:rsidRPr="004A2D59" w:rsidRDefault="00C9735E" w:rsidP="00C9735E">
      <w:pPr>
        <w:ind w:left="1440" w:firstLine="720"/>
        <w:rPr>
          <w:rFonts w:asciiTheme="minorHAnsi" w:hAnsiTheme="minorHAnsi" w:cstheme="minorHAnsi"/>
          <w:sz w:val="22"/>
          <w:szCs w:val="22"/>
          <w:lang w:val="en-US"/>
        </w:rPr>
      </w:pPr>
      <w:r w:rsidRPr="004A2D59">
        <w:rPr>
          <w:rFonts w:asciiTheme="minorHAnsi" w:hAnsiTheme="minorHAnsi" w:cstheme="minorHAnsi"/>
          <w:sz w:val="22"/>
          <w:szCs w:val="22"/>
          <w:lang w:val="en-US"/>
        </w:rPr>
        <w:t>220 London Circuit, Canberra ACT, 2601</w:t>
      </w:r>
    </w:p>
    <w:p w14:paraId="186F2C79" w14:textId="77777777" w:rsidR="00896187" w:rsidRPr="00C9735E" w:rsidRDefault="00896187" w:rsidP="00C9735E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0D4F6E28" w14:textId="782104D1" w:rsidR="00C9735E" w:rsidRDefault="00AB0BD0" w:rsidP="00C9735E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Proof of Ownership:</w:t>
      </w:r>
    </w:p>
    <w:p w14:paraId="63388AFB" w14:textId="6E56AE5D" w:rsidR="00C9735E" w:rsidRDefault="00AB0BD0" w:rsidP="00AB0BD0">
      <w:pPr>
        <w:spacing w:after="12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To prove you are the rightful owner, you must submit </w:t>
      </w:r>
      <w:r w:rsidR="004A2D59">
        <w:rPr>
          <w:rFonts w:asciiTheme="minorHAnsi" w:hAnsiTheme="minorHAnsi" w:cstheme="minorHAnsi"/>
          <w:sz w:val="22"/>
          <w:szCs w:val="22"/>
          <w:lang w:val="en-US"/>
        </w:rPr>
        <w:t>t</w:t>
      </w:r>
      <w:r>
        <w:rPr>
          <w:rFonts w:asciiTheme="minorHAnsi" w:hAnsiTheme="minorHAnsi" w:cstheme="minorHAnsi"/>
          <w:sz w:val="22"/>
          <w:szCs w:val="22"/>
          <w:lang w:val="en-US"/>
        </w:rPr>
        <w:t>he following evidence with your claim:</w:t>
      </w:r>
    </w:p>
    <w:p w14:paraId="2B49DB61" w14:textId="2FACE327" w:rsidR="00C9735E" w:rsidRPr="00AB0BD0" w:rsidRDefault="00AB0BD0" w:rsidP="00AB0BD0">
      <w:pPr>
        <w:pStyle w:val="ListParagraph"/>
        <w:numPr>
          <w:ilvl w:val="0"/>
          <w:numId w:val="14"/>
        </w:numPr>
        <w:spacing w:after="40"/>
        <w:contextualSpacing w:val="0"/>
        <w:rPr>
          <w:rFonts w:asciiTheme="minorHAnsi" w:hAnsiTheme="minorHAnsi" w:cstheme="minorHAnsi"/>
          <w:b/>
          <w:bCs/>
          <w:sz w:val="22"/>
          <w:szCs w:val="22"/>
          <w:lang w:val="en-US"/>
        </w:rPr>
      </w:pPr>
      <w:r w:rsidRPr="00AB0BD0">
        <w:rPr>
          <w:rFonts w:asciiTheme="minorHAnsi" w:hAnsiTheme="minorHAnsi" w:cstheme="minorHAnsi"/>
          <w:b/>
          <w:bCs/>
          <w:sz w:val="22"/>
          <w:szCs w:val="22"/>
          <w:lang w:val="en-US"/>
        </w:rPr>
        <w:t>Proof of Identity</w:t>
      </w:r>
    </w:p>
    <w:p w14:paraId="6B6F8850" w14:textId="27DF4436" w:rsidR="00C9735E" w:rsidRDefault="00AB0BD0" w:rsidP="00AB0BD0">
      <w:pPr>
        <w:spacing w:after="40"/>
        <w:ind w:left="72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Provide two documents for </w:t>
      </w:r>
      <w:r w:rsidR="00AF7943">
        <w:rPr>
          <w:rFonts w:asciiTheme="minorHAnsi" w:hAnsiTheme="minorHAnsi" w:cstheme="minorHAnsi"/>
          <w:sz w:val="22"/>
          <w:szCs w:val="22"/>
          <w:lang w:val="en-US"/>
        </w:rPr>
        <w:t>the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claimant.</w:t>
      </w:r>
    </w:p>
    <w:p w14:paraId="0209EA9D" w14:textId="51AE5DC1" w:rsidR="00AB0BD0" w:rsidRDefault="00AB0BD0" w:rsidP="00AB0BD0">
      <w:pPr>
        <w:spacing w:after="40"/>
        <w:ind w:left="72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Evidence of change of name is required if the name on any of the documents presented is different to the name of the claimant </w:t>
      </w:r>
      <w:r w:rsidR="000D0179">
        <w:rPr>
          <w:rFonts w:asciiTheme="minorHAnsi" w:hAnsiTheme="minorHAnsi" w:cstheme="minorHAnsi"/>
          <w:sz w:val="22"/>
          <w:szCs w:val="22"/>
          <w:lang w:val="en-US"/>
        </w:rPr>
        <w:t>(</w:t>
      </w:r>
      <w:r>
        <w:rPr>
          <w:rFonts w:asciiTheme="minorHAnsi" w:hAnsiTheme="minorHAnsi" w:cstheme="minorHAnsi"/>
          <w:sz w:val="22"/>
          <w:szCs w:val="22"/>
          <w:lang w:val="en-US"/>
        </w:rPr>
        <w:t>e.g. marriage certificate or change of name certification</w:t>
      </w:r>
      <w:r w:rsidR="000D0179">
        <w:rPr>
          <w:rFonts w:asciiTheme="minorHAnsi" w:hAnsiTheme="minorHAnsi" w:cstheme="minorHAnsi"/>
          <w:sz w:val="22"/>
          <w:szCs w:val="22"/>
          <w:lang w:val="en-US"/>
        </w:rPr>
        <w:t>)</w:t>
      </w:r>
      <w:r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2FB855B7" w14:textId="7B1B14AA" w:rsidR="00AB0BD0" w:rsidRDefault="00AB0BD0" w:rsidP="00AB0BD0">
      <w:pPr>
        <w:spacing w:after="40"/>
        <w:ind w:left="72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The documentation submitted will be verified and if verification is not possible, additional documentation may be requested.</w:t>
      </w:r>
    </w:p>
    <w:p w14:paraId="3D6537EE" w14:textId="29F5526A" w:rsidR="00AB0BD0" w:rsidRDefault="00AB0BD0" w:rsidP="00B073AB">
      <w:pPr>
        <w:spacing w:after="40"/>
        <w:ind w:left="720"/>
        <w:rPr>
          <w:rFonts w:asciiTheme="minorHAnsi" w:hAnsiTheme="minorHAnsi" w:cstheme="minorHAnsi"/>
          <w:sz w:val="22"/>
          <w:szCs w:val="22"/>
          <w:lang w:val="en-US"/>
        </w:rPr>
      </w:pPr>
      <w:r w:rsidRPr="00AB0BD0">
        <w:rPr>
          <w:rFonts w:asciiTheme="minorHAnsi" w:hAnsiTheme="minorHAnsi" w:cstheme="minorHAnsi"/>
          <w:b/>
          <w:bCs/>
          <w:sz w:val="22"/>
          <w:szCs w:val="22"/>
          <w:lang w:val="en-US"/>
        </w:rPr>
        <w:t>Do not send original documents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, only send </w:t>
      </w:r>
      <w:r w:rsidRPr="00AB0BD0">
        <w:rPr>
          <w:rFonts w:asciiTheme="minorHAnsi" w:hAnsiTheme="minorHAnsi" w:cstheme="minorHAnsi"/>
          <w:i/>
          <w:iCs/>
          <w:sz w:val="22"/>
          <w:szCs w:val="22"/>
          <w:lang w:val="en-US"/>
        </w:rPr>
        <w:t>copies</w:t>
      </w:r>
      <w:r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714FC767" w14:textId="73FF81B4" w:rsidR="00AB0BD0" w:rsidRDefault="00AB0BD0" w:rsidP="00B073AB">
      <w:pPr>
        <w:spacing w:after="40"/>
        <w:ind w:left="720"/>
        <w:rPr>
          <w:rFonts w:asciiTheme="minorHAnsi" w:hAnsiTheme="minorHAnsi" w:cstheme="minorHAnsi"/>
          <w:sz w:val="22"/>
          <w:szCs w:val="22"/>
          <w:lang w:val="en-US"/>
        </w:rPr>
      </w:pPr>
      <w:r w:rsidRPr="00AB0BD0">
        <w:rPr>
          <w:rFonts w:asciiTheme="minorHAnsi" w:hAnsiTheme="minorHAnsi" w:cstheme="minorHAnsi"/>
          <w:b/>
          <w:bCs/>
          <w:sz w:val="22"/>
          <w:szCs w:val="22"/>
          <w:lang w:val="en-US"/>
        </w:rPr>
        <w:t>Acceptable document types</w:t>
      </w:r>
      <w:r>
        <w:rPr>
          <w:rFonts w:asciiTheme="minorHAnsi" w:hAnsiTheme="minorHAnsi" w:cstheme="minorHAnsi"/>
          <w:sz w:val="22"/>
          <w:szCs w:val="22"/>
          <w:lang w:val="en-US"/>
        </w:rPr>
        <w:t>:</w:t>
      </w:r>
    </w:p>
    <w:p w14:paraId="5D7DEB45" w14:textId="4447253F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Australian Drivers Licence (including front and back)</w:t>
      </w:r>
    </w:p>
    <w:p w14:paraId="7D792B1A" w14:textId="0B3DE6B5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Australian Passport</w:t>
      </w:r>
    </w:p>
    <w:p w14:paraId="03ED7319" w14:textId="61F997EA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Australian Proof of Age/Photo card</w:t>
      </w:r>
    </w:p>
    <w:p w14:paraId="74D63F9A" w14:textId="2FAFDE35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Australian Birth Certificate</w:t>
      </w:r>
    </w:p>
    <w:p w14:paraId="6EE1583D" w14:textId="34EB024D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Medicare Card</w:t>
      </w:r>
    </w:p>
    <w:p w14:paraId="1CF4E385" w14:textId="25CF9937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Centrelink Concession Card</w:t>
      </w:r>
    </w:p>
    <w:p w14:paraId="2987FBC3" w14:textId="3F37C158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Veteran Card</w:t>
      </w:r>
    </w:p>
    <w:p w14:paraId="1B492FBD" w14:textId="476874CC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 xml:space="preserve">Current Australian </w:t>
      </w:r>
      <w:proofErr w:type="spellStart"/>
      <w:r w:rsidRPr="00B073AB">
        <w:rPr>
          <w:rFonts w:asciiTheme="minorHAnsi" w:hAnsiTheme="minorHAnsi" w:cstheme="minorHAnsi"/>
          <w:sz w:val="22"/>
          <w:szCs w:val="22"/>
          <w:lang w:val="en-US"/>
        </w:rPr>
        <w:t>Immicard</w:t>
      </w:r>
      <w:proofErr w:type="spellEnd"/>
    </w:p>
    <w:p w14:paraId="092DB88A" w14:textId="7AE08426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Australian Change of name Certificate</w:t>
      </w:r>
    </w:p>
    <w:p w14:paraId="705E1CB1" w14:textId="4880F2DB" w:rsidR="00AB0BD0" w:rsidRPr="00B073AB" w:rsidRDefault="00AB0BD0" w:rsidP="00B073AB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Australian Citizenship Certificate</w:t>
      </w:r>
    </w:p>
    <w:p w14:paraId="6F8D20C5" w14:textId="38AEE4B0" w:rsidR="00AB0BD0" w:rsidRPr="00B073AB" w:rsidRDefault="00AB0BD0" w:rsidP="004A2D59">
      <w:pPr>
        <w:pStyle w:val="ListParagraph"/>
        <w:numPr>
          <w:ilvl w:val="0"/>
          <w:numId w:val="15"/>
        </w:numPr>
        <w:spacing w:after="120"/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B073AB">
        <w:rPr>
          <w:rFonts w:asciiTheme="minorHAnsi" w:hAnsiTheme="minorHAnsi" w:cstheme="minorHAnsi"/>
          <w:sz w:val="22"/>
          <w:szCs w:val="22"/>
          <w:lang w:val="en-US"/>
        </w:rPr>
        <w:t>Current Australian Certificate of Registration by Descent</w:t>
      </w:r>
    </w:p>
    <w:p w14:paraId="50232255" w14:textId="4C93CDC5" w:rsidR="004A2D59" w:rsidRPr="007F1662" w:rsidRDefault="004A2D59" w:rsidP="004A2D59">
      <w:pPr>
        <w:pStyle w:val="ListParagraph"/>
        <w:numPr>
          <w:ilvl w:val="0"/>
          <w:numId w:val="14"/>
        </w:numPr>
        <w:spacing w:after="40"/>
        <w:contextualSpacing w:val="0"/>
        <w:rPr>
          <w:rFonts w:asciiTheme="minorHAnsi" w:hAnsiTheme="minorHAnsi" w:cstheme="minorHAnsi"/>
          <w:b/>
          <w:bCs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b/>
          <w:bCs/>
          <w:sz w:val="22"/>
          <w:szCs w:val="22"/>
          <w:lang w:val="en-US"/>
        </w:rPr>
        <w:t>Proof of a Connection to the last known address identified in respect to the unclaimed money</w:t>
      </w:r>
    </w:p>
    <w:p w14:paraId="6EE904A5" w14:textId="7D628AF9" w:rsidR="004A2D59" w:rsidRPr="007F1662" w:rsidRDefault="004A2D59" w:rsidP="004A2D59">
      <w:pPr>
        <w:spacing w:after="40"/>
        <w:ind w:left="720"/>
        <w:rPr>
          <w:rFonts w:asciiTheme="minorHAnsi" w:hAnsiTheme="minorHAnsi" w:cstheme="minorHAnsi"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sz w:val="22"/>
          <w:szCs w:val="22"/>
          <w:lang w:val="en-US"/>
        </w:rPr>
        <w:t xml:space="preserve">Provide </w:t>
      </w:r>
      <w:r w:rsidR="00AF7943">
        <w:rPr>
          <w:rFonts w:asciiTheme="minorHAnsi" w:hAnsiTheme="minorHAnsi" w:cstheme="minorHAnsi"/>
          <w:sz w:val="22"/>
          <w:szCs w:val="22"/>
          <w:lang w:val="en-US"/>
        </w:rPr>
        <w:t xml:space="preserve">at least </w:t>
      </w:r>
      <w:r w:rsidRPr="007F1662">
        <w:rPr>
          <w:rFonts w:asciiTheme="minorHAnsi" w:hAnsiTheme="minorHAnsi" w:cstheme="minorHAnsi"/>
          <w:sz w:val="22"/>
          <w:szCs w:val="22"/>
          <w:lang w:val="en-US"/>
        </w:rPr>
        <w:t xml:space="preserve">one official document that shows the owner of the money and the address </w:t>
      </w:r>
      <w:r w:rsidR="00AF7943">
        <w:rPr>
          <w:rFonts w:asciiTheme="minorHAnsi" w:hAnsiTheme="minorHAnsi" w:cstheme="minorHAnsi"/>
          <w:sz w:val="22"/>
          <w:szCs w:val="22"/>
          <w:lang w:val="en-US"/>
        </w:rPr>
        <w:t>for</w:t>
      </w:r>
      <w:r w:rsidRPr="007F1662">
        <w:rPr>
          <w:rFonts w:asciiTheme="minorHAnsi" w:hAnsiTheme="minorHAnsi" w:cstheme="minorHAnsi"/>
          <w:sz w:val="22"/>
          <w:szCs w:val="22"/>
          <w:lang w:val="en-US"/>
        </w:rPr>
        <w:t xml:space="preserve"> the money </w:t>
      </w:r>
      <w:proofErr w:type="gramStart"/>
      <w:r w:rsidRPr="007F1662">
        <w:rPr>
          <w:rFonts w:asciiTheme="minorHAnsi" w:hAnsiTheme="minorHAnsi" w:cstheme="minorHAnsi"/>
          <w:sz w:val="22"/>
          <w:szCs w:val="22"/>
          <w:lang w:val="en-US"/>
        </w:rPr>
        <w:t>listed at</w:t>
      </w:r>
      <w:proofErr w:type="gramEnd"/>
      <w:r w:rsidRPr="007F1662">
        <w:rPr>
          <w:rFonts w:asciiTheme="minorHAnsi" w:hAnsiTheme="minorHAnsi" w:cstheme="minorHAnsi"/>
          <w:sz w:val="22"/>
          <w:szCs w:val="22"/>
          <w:lang w:val="en-US"/>
        </w:rPr>
        <w:t xml:space="preserve"> on our records.</w:t>
      </w:r>
      <w:r w:rsidR="00C567A7">
        <w:rPr>
          <w:rFonts w:asciiTheme="minorHAnsi" w:hAnsiTheme="minorHAnsi" w:cstheme="minorHAnsi"/>
          <w:sz w:val="22"/>
          <w:szCs w:val="22"/>
          <w:lang w:val="en-US"/>
        </w:rPr>
        <w:t xml:space="preserve"> For example:</w:t>
      </w:r>
    </w:p>
    <w:p w14:paraId="75453AE0" w14:textId="32A7AE6A" w:rsidR="00C9735E" w:rsidRPr="007F1662" w:rsidRDefault="004A2D59" w:rsidP="004A2D59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sz w:val="22"/>
          <w:szCs w:val="22"/>
          <w:lang w:val="en-US"/>
        </w:rPr>
        <w:t xml:space="preserve">Utility </w:t>
      </w:r>
      <w:proofErr w:type="gramStart"/>
      <w:r w:rsidRPr="007F1662">
        <w:rPr>
          <w:rFonts w:asciiTheme="minorHAnsi" w:hAnsiTheme="minorHAnsi" w:cstheme="minorHAnsi"/>
          <w:sz w:val="22"/>
          <w:szCs w:val="22"/>
          <w:lang w:val="en-US"/>
        </w:rPr>
        <w:t>document</w:t>
      </w:r>
      <w:proofErr w:type="gramEnd"/>
      <w:r w:rsidRPr="007F1662">
        <w:rPr>
          <w:rFonts w:asciiTheme="minorHAnsi" w:hAnsiTheme="minorHAnsi" w:cstheme="minorHAnsi"/>
          <w:sz w:val="22"/>
          <w:szCs w:val="22"/>
          <w:lang w:val="en-US"/>
        </w:rPr>
        <w:t xml:space="preserve"> (electricity, phone, water or gas)</w:t>
      </w:r>
    </w:p>
    <w:p w14:paraId="1C002CF6" w14:textId="4F4A145F" w:rsidR="004A2D59" w:rsidRPr="007F1662" w:rsidRDefault="004A2D59" w:rsidP="004A2D59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sz w:val="22"/>
          <w:szCs w:val="22"/>
          <w:lang w:val="en-US"/>
        </w:rPr>
        <w:t>Bank statement</w:t>
      </w:r>
    </w:p>
    <w:p w14:paraId="628690AA" w14:textId="60CA83B6" w:rsidR="004A2D59" w:rsidRPr="007F1662" w:rsidRDefault="004A2D59" w:rsidP="004A2D59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sz w:val="22"/>
          <w:szCs w:val="22"/>
          <w:lang w:val="en-US"/>
        </w:rPr>
        <w:lastRenderedPageBreak/>
        <w:t>Rates notice</w:t>
      </w:r>
    </w:p>
    <w:p w14:paraId="2E278EE2" w14:textId="09A5EC74" w:rsidR="004A2D59" w:rsidRPr="007F1662" w:rsidRDefault="004A2D59" w:rsidP="004A2D59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sz w:val="22"/>
          <w:szCs w:val="22"/>
          <w:lang w:val="en-US"/>
        </w:rPr>
        <w:t>Residential lease agreement</w:t>
      </w:r>
    </w:p>
    <w:p w14:paraId="13D4BF03" w14:textId="36F22FDE" w:rsidR="004A2D59" w:rsidRPr="007F1662" w:rsidRDefault="004A2D59" w:rsidP="004A2D59">
      <w:pPr>
        <w:pStyle w:val="ListParagraph"/>
        <w:numPr>
          <w:ilvl w:val="0"/>
          <w:numId w:val="15"/>
        </w:numPr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sz w:val="22"/>
          <w:szCs w:val="22"/>
          <w:lang w:val="en-US"/>
        </w:rPr>
        <w:t>Correspondence from an Australian Government agency</w:t>
      </w:r>
    </w:p>
    <w:p w14:paraId="53A1ABEE" w14:textId="4637240B" w:rsidR="004A2D59" w:rsidRPr="007F1662" w:rsidRDefault="004A2D59" w:rsidP="007F1662">
      <w:pPr>
        <w:pStyle w:val="ListParagraph"/>
        <w:numPr>
          <w:ilvl w:val="0"/>
          <w:numId w:val="15"/>
        </w:numPr>
        <w:spacing w:after="120"/>
        <w:ind w:left="1434" w:hanging="357"/>
        <w:contextualSpacing w:val="0"/>
        <w:rPr>
          <w:rFonts w:asciiTheme="minorHAnsi" w:hAnsiTheme="minorHAnsi" w:cstheme="minorHAnsi"/>
          <w:sz w:val="22"/>
          <w:szCs w:val="22"/>
          <w:lang w:val="en-US"/>
        </w:rPr>
      </w:pPr>
      <w:r w:rsidRPr="007F1662">
        <w:rPr>
          <w:rFonts w:asciiTheme="minorHAnsi" w:hAnsiTheme="minorHAnsi" w:cstheme="minorHAnsi"/>
          <w:sz w:val="22"/>
          <w:szCs w:val="22"/>
          <w:lang w:val="en-US"/>
        </w:rPr>
        <w:t>Insurance policy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925"/>
      </w:tblGrid>
      <w:tr w:rsidR="007F1662" w14:paraId="52BD207E" w14:textId="77777777" w:rsidTr="00C567A7">
        <w:tc>
          <w:tcPr>
            <w:tcW w:w="7925" w:type="dxa"/>
            <w:shd w:val="clear" w:color="auto" w:fill="F2F2F2" w:themeFill="background1" w:themeFillShade="F2"/>
          </w:tcPr>
          <w:p w14:paraId="130F59D6" w14:textId="77777777" w:rsidR="001D3092" w:rsidRPr="00C567A7" w:rsidRDefault="001D3092" w:rsidP="004A2D5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C567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Guidance Note</w:t>
            </w:r>
          </w:p>
          <w:p w14:paraId="5F0EB831" w14:textId="6D633C5B" w:rsidR="007F1662" w:rsidRPr="00C567A7" w:rsidRDefault="007F1662" w:rsidP="004A2D59">
            <w:pPr>
              <w:rPr>
                <w:rFonts w:cs="Calibri"/>
                <w:sz w:val="22"/>
                <w:szCs w:val="22"/>
              </w:rPr>
            </w:pPr>
            <w:r w:rsidRPr="00C567A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If you are unable to provide a connection to the addressed </w:t>
            </w:r>
            <w:proofErr w:type="gramStart"/>
            <w:r w:rsidRPr="00C567A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listed at</w:t>
            </w:r>
            <w:proofErr w:type="gramEnd"/>
            <w:r w:rsidRPr="00C567A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on our records, you must provide </w:t>
            </w:r>
            <w:r w:rsidRPr="00C567A7">
              <w:rPr>
                <w:rFonts w:cs="Calibri"/>
                <w:sz w:val="22"/>
                <w:szCs w:val="22"/>
              </w:rPr>
              <w:t xml:space="preserve">any correspondence or details specifically relating to the events or circumstances in relation to the </w:t>
            </w:r>
            <w:proofErr w:type="gramStart"/>
            <w:r w:rsidRPr="00C567A7">
              <w:rPr>
                <w:rFonts w:cs="Calibri"/>
                <w:sz w:val="22"/>
                <w:szCs w:val="22"/>
              </w:rPr>
              <w:t>unclaimed money</w:t>
            </w:r>
            <w:proofErr w:type="gramEnd"/>
            <w:r w:rsidRPr="00C567A7">
              <w:rPr>
                <w:rFonts w:cs="Calibri"/>
                <w:sz w:val="22"/>
                <w:szCs w:val="22"/>
              </w:rPr>
              <w:t xml:space="preserve"> amount including key facts and issues supporting you claim to be the entitled beneficiary. </w:t>
            </w:r>
            <w:r w:rsidRPr="00C567A7">
              <w:rPr>
                <w:rFonts w:cs="Calibri"/>
                <w:b/>
                <w:bCs/>
                <w:sz w:val="22"/>
                <w:szCs w:val="22"/>
              </w:rPr>
              <w:t>Our interest is in placing unclaimed moneys with the entitled beneficiary.</w:t>
            </w:r>
          </w:p>
        </w:tc>
      </w:tr>
    </w:tbl>
    <w:p w14:paraId="383845FE" w14:textId="77777777" w:rsidR="007F1662" w:rsidRDefault="007F1662" w:rsidP="00652707">
      <w:pPr>
        <w:rPr>
          <w:rFonts w:cs="Calibri"/>
          <w:sz w:val="20"/>
        </w:rPr>
      </w:pPr>
    </w:p>
    <w:p w14:paraId="48FA6616" w14:textId="77777777" w:rsidR="00DC60F1" w:rsidRPr="00C9735E" w:rsidRDefault="00DC60F1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492B4849" w14:textId="770ECCFD" w:rsidR="00DC60F1" w:rsidRDefault="00652707" w:rsidP="00652707">
      <w:pPr>
        <w:pStyle w:val="Heading2"/>
        <w:keepNext w:val="0"/>
        <w:spacing w:before="0"/>
        <w:rPr>
          <w:sz w:val="24"/>
        </w:rPr>
      </w:pPr>
      <w:r>
        <w:rPr>
          <w:sz w:val="24"/>
        </w:rPr>
        <w:t>CLAIM DETAILS:</w:t>
      </w:r>
    </w:p>
    <w:p w14:paraId="2727510B" w14:textId="77777777" w:rsidR="00652707" w:rsidRDefault="00652707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4519F76A" w14:textId="3E2E4BC6" w:rsidR="00652707" w:rsidRPr="00652707" w:rsidRDefault="00652707" w:rsidP="00652707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Claim Type</w:t>
      </w:r>
    </w:p>
    <w:p w14:paraId="0D8AD493" w14:textId="3021DB44" w:rsidR="00652707" w:rsidRDefault="00BF1474" w:rsidP="00652707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What is your entitlement to the money you are claiming</w:t>
      </w:r>
      <w:r w:rsidR="00AF7943">
        <w:rPr>
          <w:rFonts w:asciiTheme="minorHAnsi" w:hAnsiTheme="minorHAnsi" w:cstheme="minorHAnsi"/>
          <w:sz w:val="22"/>
          <w:szCs w:val="22"/>
          <w:lang w:val="en-US"/>
        </w:rPr>
        <w:t xml:space="preserve"> (select one)</w:t>
      </w:r>
      <w:r>
        <w:rPr>
          <w:rFonts w:asciiTheme="minorHAnsi" w:hAnsiTheme="minorHAnsi" w:cstheme="minorHAnsi"/>
          <w:sz w:val="22"/>
          <w:szCs w:val="22"/>
          <w:lang w:val="en-US"/>
        </w:rPr>
        <w:t>:</w:t>
      </w:r>
    </w:p>
    <w:p w14:paraId="40431205" w14:textId="259E02F8" w:rsidR="00652707" w:rsidRDefault="00652707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tbl>
      <w:tblPr>
        <w:tblStyle w:val="TableGrid"/>
        <w:tblW w:w="7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4989"/>
        <w:gridCol w:w="2126"/>
      </w:tblGrid>
      <w:tr w:rsidR="00BF1474" w14:paraId="76C6C645" w14:textId="53392670" w:rsidTr="00BF1474">
        <w:sdt>
          <w:sdtPr>
            <w:rPr>
              <w:rFonts w:asciiTheme="minorHAnsi" w:hAnsiTheme="minorHAnsi" w:cstheme="minorHAnsi"/>
              <w:sz w:val="22"/>
              <w:szCs w:val="22"/>
              <w:lang w:val="en-US"/>
            </w:rPr>
            <w:id w:val="747156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59ED8D29" w14:textId="5AFDA56C" w:rsidR="00BF1474" w:rsidRDefault="00BF1474" w:rsidP="00652707">
                <w:pPr>
                  <w:rPr>
                    <w:rFonts w:asciiTheme="minorHAnsi" w:hAnsiTheme="minorHAnsi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4989" w:type="dxa"/>
          </w:tcPr>
          <w:p w14:paraId="094D551C" w14:textId="27361EE0" w:rsidR="00BF1474" w:rsidRDefault="00BF1474" w:rsidP="00652707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the owner</w:t>
            </w:r>
          </w:p>
        </w:tc>
        <w:tc>
          <w:tcPr>
            <w:tcW w:w="2126" w:type="dxa"/>
          </w:tcPr>
          <w:p w14:paraId="528475EC" w14:textId="33BF3ED6" w:rsidR="00BF1474" w:rsidRPr="00572504" w:rsidRDefault="00BF1474" w:rsidP="00572504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</w:pPr>
            <w:r w:rsidRPr="00572504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  <w:t>Go to Part A</w:t>
            </w:r>
          </w:p>
        </w:tc>
      </w:tr>
      <w:tr w:rsidR="00BF1474" w14:paraId="2E6CD989" w14:textId="3EACB367" w:rsidTr="00BF1474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272986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748C4F7C" w14:textId="0B1659C5" w:rsidR="00BF1474" w:rsidRDefault="00BF1474" w:rsidP="00BF1474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4989" w:type="dxa"/>
          </w:tcPr>
          <w:p w14:paraId="45D2434E" w14:textId="2B4B9CE8" w:rsidR="00BF1474" w:rsidRDefault="00BF1474" w:rsidP="00BF1474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an authorised representative for the owner</w:t>
            </w:r>
          </w:p>
        </w:tc>
        <w:tc>
          <w:tcPr>
            <w:tcW w:w="2126" w:type="dxa"/>
          </w:tcPr>
          <w:p w14:paraId="026B5A00" w14:textId="305EB3DD" w:rsidR="00BF1474" w:rsidRPr="00572504" w:rsidRDefault="00BF1474" w:rsidP="00572504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572504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  <w:t>Go to Part B</w:t>
            </w:r>
          </w:p>
        </w:tc>
      </w:tr>
      <w:tr w:rsidR="00BF1474" w14:paraId="7E24F106" w14:textId="6B6874D5" w:rsidTr="00BF1474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-320192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39740081" w14:textId="3EFC25EE" w:rsidR="00BF1474" w:rsidRDefault="00BF1474" w:rsidP="00BF1474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4989" w:type="dxa"/>
          </w:tcPr>
          <w:p w14:paraId="324437FF" w14:textId="1E1DD1A3" w:rsidR="00BF1474" w:rsidRDefault="00BF1474" w:rsidP="00BF1474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a family member or friend of the owner</w:t>
            </w:r>
          </w:p>
        </w:tc>
        <w:tc>
          <w:tcPr>
            <w:tcW w:w="2126" w:type="dxa"/>
          </w:tcPr>
          <w:p w14:paraId="2157107C" w14:textId="2211BDAE" w:rsidR="00BF1474" w:rsidRPr="00572504" w:rsidRDefault="00BF1474" w:rsidP="00572504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572504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  <w:t>Go to Part C</w:t>
            </w:r>
          </w:p>
        </w:tc>
      </w:tr>
      <w:tr w:rsidR="00BF1474" w14:paraId="692BD39B" w14:textId="24202E41" w:rsidTr="00BF1474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1631119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59E338B0" w14:textId="75A9AA78" w:rsidR="00BF1474" w:rsidRDefault="00BF1474" w:rsidP="00BF1474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4989" w:type="dxa"/>
          </w:tcPr>
          <w:p w14:paraId="7D02A2C8" w14:textId="233F8441" w:rsidR="00BF1474" w:rsidRDefault="00BF1474" w:rsidP="00BF1474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an agent</w:t>
            </w:r>
          </w:p>
        </w:tc>
        <w:tc>
          <w:tcPr>
            <w:tcW w:w="2126" w:type="dxa"/>
          </w:tcPr>
          <w:p w14:paraId="019B38DA" w14:textId="163CB76C" w:rsidR="00BF1474" w:rsidRPr="00572504" w:rsidRDefault="00BF1474" w:rsidP="00572504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572504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  <w:t>Go to Part D</w:t>
            </w:r>
          </w:p>
        </w:tc>
      </w:tr>
    </w:tbl>
    <w:p w14:paraId="5AFC12FC" w14:textId="77777777" w:rsidR="00652707" w:rsidRDefault="00652707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098970B2" w14:textId="68669044" w:rsidR="00BF1474" w:rsidRPr="00652707" w:rsidRDefault="00BF1474" w:rsidP="00BF1474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Part A – Claimant details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2106"/>
        <w:gridCol w:w="2120"/>
        <w:gridCol w:w="153"/>
        <w:gridCol w:w="981"/>
        <w:gridCol w:w="1128"/>
        <w:gridCol w:w="6"/>
        <w:gridCol w:w="1134"/>
        <w:gridCol w:w="1134"/>
      </w:tblGrid>
      <w:tr w:rsidR="001F2830" w14:paraId="7F74659A" w14:textId="77777777" w:rsidTr="000D0179">
        <w:trPr>
          <w:trHeight w:val="204"/>
        </w:trPr>
        <w:tc>
          <w:tcPr>
            <w:tcW w:w="2106" w:type="dxa"/>
          </w:tcPr>
          <w:p w14:paraId="3E439C83" w14:textId="51F83924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Claimant Name</w:t>
            </w:r>
          </w:p>
        </w:tc>
        <w:tc>
          <w:tcPr>
            <w:tcW w:w="6656" w:type="dxa"/>
            <w:gridSpan w:val="7"/>
          </w:tcPr>
          <w:p w14:paraId="7A508E6A" w14:textId="7078EEE5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1F2830" w14:paraId="60CBF814" w14:textId="77777777" w:rsidTr="000D0179">
        <w:trPr>
          <w:trHeight w:val="204"/>
        </w:trPr>
        <w:tc>
          <w:tcPr>
            <w:tcW w:w="2106" w:type="dxa"/>
          </w:tcPr>
          <w:p w14:paraId="2F6AB0C5" w14:textId="507AC4AB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Residential address</w:t>
            </w:r>
          </w:p>
        </w:tc>
        <w:tc>
          <w:tcPr>
            <w:tcW w:w="6656" w:type="dxa"/>
            <w:gridSpan w:val="7"/>
          </w:tcPr>
          <w:p w14:paraId="0EC2C353" w14:textId="2854B260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1F2830" w14:paraId="13F618BF" w14:textId="77777777" w:rsidTr="000D0179">
        <w:trPr>
          <w:trHeight w:val="204"/>
        </w:trPr>
        <w:tc>
          <w:tcPr>
            <w:tcW w:w="2106" w:type="dxa"/>
          </w:tcPr>
          <w:p w14:paraId="0BF90890" w14:textId="61C5859B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6BCA2200" w14:textId="77777777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3651D27E" w14:textId="051B8E73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785C5957" w14:textId="77777777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17360FEA" w14:textId="51D644E0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448741DA" w14:textId="7D99FAC3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7876E3" w14:paraId="5BAF654A" w14:textId="77777777" w:rsidTr="000D0179">
        <w:trPr>
          <w:trHeight w:val="204"/>
        </w:trPr>
        <w:tc>
          <w:tcPr>
            <w:tcW w:w="2106" w:type="dxa"/>
          </w:tcPr>
          <w:p w14:paraId="632014FA" w14:textId="791A2D5A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656" w:type="dxa"/>
            <w:gridSpan w:val="7"/>
          </w:tcPr>
          <w:p w14:paraId="650714A2" w14:textId="100D4E44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1F2830" w14:paraId="47B25506" w14:textId="77777777" w:rsidTr="000D0179">
        <w:trPr>
          <w:trHeight w:val="204"/>
        </w:trPr>
        <w:tc>
          <w:tcPr>
            <w:tcW w:w="2106" w:type="dxa"/>
          </w:tcPr>
          <w:p w14:paraId="72CDAAEF" w14:textId="5BA6C533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572397F9" w14:textId="77777777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08DA2D91" w14:textId="2F7FB8C7" w:rsidR="001F2830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5CF87EC2" w14:textId="77777777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6F9B6EA9" w14:textId="372C171F" w:rsidR="001F2830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0B89FCC2" w14:textId="774D67FE" w:rsidR="001F2830" w:rsidRDefault="001F2830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7876E3" w14:paraId="1024E108" w14:textId="77777777" w:rsidTr="000D0179">
        <w:trPr>
          <w:trHeight w:val="204"/>
        </w:trPr>
        <w:tc>
          <w:tcPr>
            <w:tcW w:w="2106" w:type="dxa"/>
          </w:tcPr>
          <w:p w14:paraId="1F74AA03" w14:textId="3AADC565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Daytime phone no.</w:t>
            </w:r>
          </w:p>
        </w:tc>
        <w:tc>
          <w:tcPr>
            <w:tcW w:w="2273" w:type="dxa"/>
            <w:gridSpan w:val="2"/>
          </w:tcPr>
          <w:p w14:paraId="59AAFEF8" w14:textId="77777777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2109" w:type="dxa"/>
            <w:gridSpan w:val="2"/>
          </w:tcPr>
          <w:p w14:paraId="2F4913FE" w14:textId="3FD28895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Mobile no.</w:t>
            </w:r>
          </w:p>
        </w:tc>
        <w:tc>
          <w:tcPr>
            <w:tcW w:w="2274" w:type="dxa"/>
            <w:gridSpan w:val="3"/>
          </w:tcPr>
          <w:p w14:paraId="2A7C4814" w14:textId="77777777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7876E3" w14:paraId="785AC20A" w14:textId="77777777" w:rsidTr="000D0179">
        <w:trPr>
          <w:trHeight w:val="204"/>
        </w:trPr>
        <w:tc>
          <w:tcPr>
            <w:tcW w:w="2106" w:type="dxa"/>
          </w:tcPr>
          <w:p w14:paraId="73A82526" w14:textId="19821BFF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Email address</w:t>
            </w:r>
          </w:p>
        </w:tc>
        <w:tc>
          <w:tcPr>
            <w:tcW w:w="6656" w:type="dxa"/>
            <w:gridSpan w:val="7"/>
          </w:tcPr>
          <w:p w14:paraId="43B10006" w14:textId="4645422E" w:rsidR="007876E3" w:rsidRDefault="007876E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206B7ACF" w14:textId="33B4AA27" w:rsidR="00BF1474" w:rsidRPr="000D0179" w:rsidRDefault="00572504" w:rsidP="000D0179">
      <w:pPr>
        <w:pStyle w:val="ListParagraph"/>
        <w:numPr>
          <w:ilvl w:val="0"/>
          <w:numId w:val="16"/>
        </w:numPr>
        <w:spacing w:before="80"/>
        <w:ind w:left="714" w:hanging="357"/>
        <w:contextualSpacing w:val="0"/>
        <w:rPr>
          <w:rFonts w:asciiTheme="minorHAnsi" w:hAnsiTheme="minorHAnsi" w:cstheme="minorHAnsi"/>
          <w:b/>
          <w:bCs/>
          <w:sz w:val="22"/>
          <w:szCs w:val="22"/>
          <w:lang w:val="en-US"/>
        </w:rPr>
      </w:pPr>
      <w:r w:rsidRPr="000D0179">
        <w:rPr>
          <w:rFonts w:asciiTheme="minorHAnsi" w:hAnsiTheme="minorHAnsi" w:cstheme="minorHAnsi"/>
          <w:b/>
          <w:bCs/>
          <w:i/>
          <w:iCs/>
          <w:sz w:val="18"/>
          <w:szCs w:val="18"/>
          <w:lang w:val="en-US"/>
        </w:rPr>
        <w:t>Go to Part E</w:t>
      </w:r>
    </w:p>
    <w:p w14:paraId="30151DEC" w14:textId="77777777" w:rsidR="00BF1474" w:rsidRDefault="00BF1474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36E9DD9A" w14:textId="48A0806D" w:rsidR="00572504" w:rsidRPr="00652707" w:rsidRDefault="00572504" w:rsidP="00572504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Part B – Authorised representative details</w:t>
      </w:r>
    </w:p>
    <w:p w14:paraId="39AD0DFA" w14:textId="22CCCF52" w:rsidR="00572504" w:rsidRDefault="00572504" w:rsidP="005D7B63">
      <w:pPr>
        <w:spacing w:after="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Complete this section if you are submitting a claim on behalf of the owner and you have an official document that gives you authority to act (e.g. Power of Attorney, </w:t>
      </w:r>
      <w:r w:rsidR="005D7B63">
        <w:rPr>
          <w:rFonts w:asciiTheme="minorHAnsi" w:hAnsiTheme="minorHAnsi" w:cstheme="minorHAnsi"/>
          <w:sz w:val="22"/>
          <w:szCs w:val="22"/>
          <w:lang w:val="en-US"/>
        </w:rPr>
        <w:t>L</w:t>
      </w:r>
      <w:r>
        <w:rPr>
          <w:rFonts w:asciiTheme="minorHAnsi" w:hAnsiTheme="minorHAnsi" w:cstheme="minorHAnsi"/>
          <w:sz w:val="22"/>
          <w:szCs w:val="22"/>
          <w:lang w:val="en-US"/>
        </w:rPr>
        <w:t>ast Will and Testament, Probate</w:t>
      </w:r>
      <w:r w:rsidR="005D7B63">
        <w:rPr>
          <w:rFonts w:asciiTheme="minorHAnsi" w:hAnsiTheme="minorHAnsi" w:cstheme="minorHAnsi"/>
          <w:sz w:val="22"/>
          <w:szCs w:val="22"/>
          <w:lang w:val="en-US"/>
        </w:rPr>
        <w:t>, Trust Deed etc).</w:t>
      </w:r>
      <w:r w:rsidR="00AF7943">
        <w:rPr>
          <w:rFonts w:asciiTheme="minorHAnsi" w:hAnsiTheme="minorHAnsi" w:cstheme="minorHAnsi"/>
          <w:sz w:val="22"/>
          <w:szCs w:val="22"/>
          <w:lang w:val="en-US"/>
        </w:rPr>
        <w:t xml:space="preserve"> Select one:</w:t>
      </w:r>
    </w:p>
    <w:p w14:paraId="3EFDFF78" w14:textId="77777777" w:rsidR="00572504" w:rsidRPr="005D7B63" w:rsidRDefault="00572504" w:rsidP="00572504">
      <w:pPr>
        <w:rPr>
          <w:rFonts w:asciiTheme="minorHAnsi" w:hAnsiTheme="minorHAnsi" w:cstheme="minorHAnsi"/>
          <w:sz w:val="16"/>
          <w:szCs w:val="16"/>
          <w:lang w:val="en-US"/>
        </w:rPr>
      </w:pPr>
    </w:p>
    <w:tbl>
      <w:tblPr>
        <w:tblStyle w:val="TableGrid"/>
        <w:tblW w:w="6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6264"/>
      </w:tblGrid>
      <w:tr w:rsidR="005D7B63" w14:paraId="1FCAC67D" w14:textId="77777777" w:rsidTr="005D7B63">
        <w:sdt>
          <w:sdtPr>
            <w:rPr>
              <w:rFonts w:asciiTheme="minorHAnsi" w:hAnsiTheme="minorHAnsi" w:cstheme="minorHAnsi"/>
              <w:sz w:val="22"/>
              <w:szCs w:val="22"/>
              <w:lang w:val="en-US"/>
            </w:rPr>
            <w:id w:val="-898438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313E7BA8" w14:textId="77777777" w:rsidR="005D7B63" w:rsidRDefault="005D7B63" w:rsidP="00664276">
                <w:pPr>
                  <w:rPr>
                    <w:rFonts w:asciiTheme="minorHAnsi" w:hAnsiTheme="minorHAnsi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451AA66F" w14:textId="04D26F45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a director of the company/organisation</w:t>
            </w:r>
          </w:p>
        </w:tc>
      </w:tr>
      <w:tr w:rsidR="005D7B63" w14:paraId="455C5B34" w14:textId="77777777" w:rsidTr="005D7B63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242847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412D7730" w14:textId="77777777" w:rsidR="005D7B63" w:rsidRDefault="005D7B63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084234BF" w14:textId="3067373C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the executor or administrator of the estate</w:t>
            </w:r>
          </w:p>
        </w:tc>
      </w:tr>
      <w:tr w:rsidR="005D7B63" w14:paraId="6C9D583D" w14:textId="77777777" w:rsidTr="005D7B63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1876890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0323C39E" w14:textId="77777777" w:rsidR="005D7B63" w:rsidRDefault="005D7B63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0E144331" w14:textId="71EE9A20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the power of attorney</w:t>
            </w:r>
          </w:p>
        </w:tc>
      </w:tr>
      <w:tr w:rsidR="005D7B63" w14:paraId="6941CE60" w14:textId="77777777" w:rsidTr="005D7B63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-725605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6B4F19E3" w14:textId="77777777" w:rsidR="005D7B63" w:rsidRDefault="005D7B63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54A111E0" w14:textId="708E120B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 am the guardian appointed by court</w:t>
            </w:r>
          </w:p>
        </w:tc>
      </w:tr>
      <w:tr w:rsidR="005D7B63" w14:paraId="17BDF109" w14:textId="77777777" w:rsidTr="005D7B63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1700503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2E3EC5BE" w14:textId="3D8A8CA0" w:rsidR="005D7B63" w:rsidRDefault="005D7B63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3934DDF2" w14:textId="0DF619BF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Other – please specify ____________________________________</w:t>
            </w:r>
          </w:p>
        </w:tc>
      </w:tr>
    </w:tbl>
    <w:p w14:paraId="1C9728BF" w14:textId="77777777" w:rsidR="00572504" w:rsidRDefault="00572504" w:rsidP="00572504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6B823BB4" w14:textId="5C497A1D" w:rsidR="005D7B63" w:rsidRDefault="005D7B63" w:rsidP="005D7B63">
      <w:pPr>
        <w:pStyle w:val="Heading2"/>
        <w:keepNext w:val="0"/>
        <w:spacing w:before="0" w:after="40"/>
        <w:rPr>
          <w:sz w:val="22"/>
          <w:szCs w:val="22"/>
        </w:rPr>
      </w:pPr>
      <w:r w:rsidRPr="005D7B63">
        <w:rPr>
          <w:sz w:val="22"/>
          <w:szCs w:val="22"/>
        </w:rPr>
        <w:t>Authorised representative details</w:t>
      </w:r>
    </w:p>
    <w:p w14:paraId="2EFDF65C" w14:textId="576AA7EA" w:rsidR="005D7B63" w:rsidRPr="005D7B63" w:rsidRDefault="005D7B63" w:rsidP="005D7B63">
      <w:pPr>
        <w:spacing w:after="40"/>
        <w:rPr>
          <w:sz w:val="22"/>
          <w:szCs w:val="22"/>
          <w:lang w:val="en-US"/>
        </w:rPr>
      </w:pPr>
      <w:r w:rsidRPr="005D7B63">
        <w:rPr>
          <w:sz w:val="22"/>
          <w:szCs w:val="22"/>
          <w:lang w:val="en-US"/>
        </w:rPr>
        <w:t>Provide your details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2106"/>
        <w:gridCol w:w="2120"/>
        <w:gridCol w:w="153"/>
        <w:gridCol w:w="981"/>
        <w:gridCol w:w="1128"/>
        <w:gridCol w:w="6"/>
        <w:gridCol w:w="1134"/>
        <w:gridCol w:w="1134"/>
      </w:tblGrid>
      <w:tr w:rsidR="005D7B63" w14:paraId="2F30B3E2" w14:textId="77777777" w:rsidTr="000D0179">
        <w:trPr>
          <w:trHeight w:val="204"/>
        </w:trPr>
        <w:tc>
          <w:tcPr>
            <w:tcW w:w="2106" w:type="dxa"/>
          </w:tcPr>
          <w:p w14:paraId="7E39660B" w14:textId="1FCC4EEE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Name</w:t>
            </w:r>
          </w:p>
        </w:tc>
        <w:tc>
          <w:tcPr>
            <w:tcW w:w="6656" w:type="dxa"/>
            <w:gridSpan w:val="7"/>
          </w:tcPr>
          <w:p w14:paraId="7B0CA55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6B40185D" w14:textId="77777777" w:rsidTr="000D0179">
        <w:trPr>
          <w:trHeight w:val="204"/>
        </w:trPr>
        <w:tc>
          <w:tcPr>
            <w:tcW w:w="2106" w:type="dxa"/>
          </w:tcPr>
          <w:p w14:paraId="7A71A982" w14:textId="15D4D374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Address</w:t>
            </w:r>
          </w:p>
        </w:tc>
        <w:tc>
          <w:tcPr>
            <w:tcW w:w="6656" w:type="dxa"/>
            <w:gridSpan w:val="7"/>
          </w:tcPr>
          <w:p w14:paraId="7580DA3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470F3B72" w14:textId="77777777" w:rsidTr="000D0179">
        <w:trPr>
          <w:trHeight w:val="204"/>
        </w:trPr>
        <w:tc>
          <w:tcPr>
            <w:tcW w:w="2106" w:type="dxa"/>
          </w:tcPr>
          <w:p w14:paraId="14F3A46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61F66CD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45BB40A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3BAB8BB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3F1B2DB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10B6921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7E9B2230" w14:textId="77777777" w:rsidTr="000D0179">
        <w:trPr>
          <w:trHeight w:val="204"/>
        </w:trPr>
        <w:tc>
          <w:tcPr>
            <w:tcW w:w="2106" w:type="dxa"/>
          </w:tcPr>
          <w:p w14:paraId="2E685C0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656" w:type="dxa"/>
            <w:gridSpan w:val="7"/>
          </w:tcPr>
          <w:p w14:paraId="749E792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0395691B" w14:textId="77777777" w:rsidTr="000D0179">
        <w:trPr>
          <w:trHeight w:val="204"/>
        </w:trPr>
        <w:tc>
          <w:tcPr>
            <w:tcW w:w="2106" w:type="dxa"/>
          </w:tcPr>
          <w:p w14:paraId="207B74D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3B3F0BA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7CAE65BF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4982420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252CDBB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44F4EF8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3F27639C" w14:textId="77777777" w:rsidTr="000D0179">
        <w:trPr>
          <w:trHeight w:val="204"/>
        </w:trPr>
        <w:tc>
          <w:tcPr>
            <w:tcW w:w="2106" w:type="dxa"/>
          </w:tcPr>
          <w:p w14:paraId="15EDF59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Daytime phone no.</w:t>
            </w:r>
          </w:p>
        </w:tc>
        <w:tc>
          <w:tcPr>
            <w:tcW w:w="2273" w:type="dxa"/>
            <w:gridSpan w:val="2"/>
          </w:tcPr>
          <w:p w14:paraId="64F39851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2109" w:type="dxa"/>
            <w:gridSpan w:val="2"/>
          </w:tcPr>
          <w:p w14:paraId="70273BE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Mobile no.</w:t>
            </w:r>
          </w:p>
        </w:tc>
        <w:tc>
          <w:tcPr>
            <w:tcW w:w="2274" w:type="dxa"/>
            <w:gridSpan w:val="3"/>
          </w:tcPr>
          <w:p w14:paraId="2C3317D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23D7C7D6" w14:textId="77777777" w:rsidTr="000D0179">
        <w:trPr>
          <w:trHeight w:val="204"/>
        </w:trPr>
        <w:tc>
          <w:tcPr>
            <w:tcW w:w="2106" w:type="dxa"/>
          </w:tcPr>
          <w:p w14:paraId="652527D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Email address</w:t>
            </w:r>
          </w:p>
        </w:tc>
        <w:tc>
          <w:tcPr>
            <w:tcW w:w="6656" w:type="dxa"/>
            <w:gridSpan w:val="7"/>
          </w:tcPr>
          <w:p w14:paraId="5D7670F1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1A7ABF5B" w14:textId="77777777" w:rsidR="00BF1474" w:rsidRDefault="00BF1474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61D8973B" w14:textId="15A2998E" w:rsidR="005D7B63" w:rsidRDefault="005D7B63" w:rsidP="005D7B63">
      <w:pPr>
        <w:pStyle w:val="Heading2"/>
        <w:keepNext w:val="0"/>
        <w:spacing w:before="0" w:after="40"/>
        <w:rPr>
          <w:sz w:val="22"/>
          <w:szCs w:val="22"/>
        </w:rPr>
      </w:pPr>
      <w:r>
        <w:rPr>
          <w:sz w:val="22"/>
          <w:szCs w:val="22"/>
        </w:rPr>
        <w:t>Owner</w:t>
      </w:r>
      <w:r w:rsidRPr="005D7B63">
        <w:rPr>
          <w:sz w:val="22"/>
          <w:szCs w:val="22"/>
        </w:rPr>
        <w:t xml:space="preserve"> details</w:t>
      </w:r>
    </w:p>
    <w:p w14:paraId="0F0411CB" w14:textId="7F53C5FA" w:rsidR="005D7B63" w:rsidRPr="005D7B63" w:rsidRDefault="005D7B63" w:rsidP="005D7B63">
      <w:pPr>
        <w:spacing w:after="40"/>
        <w:rPr>
          <w:sz w:val="22"/>
          <w:szCs w:val="22"/>
          <w:lang w:val="en-US"/>
        </w:rPr>
      </w:pPr>
      <w:r w:rsidRPr="005D7B63">
        <w:rPr>
          <w:sz w:val="22"/>
          <w:szCs w:val="22"/>
          <w:lang w:val="en-US"/>
        </w:rPr>
        <w:t xml:space="preserve">Provide </w:t>
      </w:r>
      <w:r>
        <w:rPr>
          <w:sz w:val="22"/>
          <w:szCs w:val="22"/>
          <w:lang w:val="en-US"/>
        </w:rPr>
        <w:t xml:space="preserve">the </w:t>
      </w:r>
      <w:r w:rsidRPr="005D7B63">
        <w:rPr>
          <w:sz w:val="22"/>
          <w:szCs w:val="22"/>
          <w:lang w:val="en-US"/>
        </w:rPr>
        <w:t>details</w:t>
      </w:r>
      <w:r>
        <w:rPr>
          <w:sz w:val="22"/>
          <w:szCs w:val="22"/>
          <w:lang w:val="en-US"/>
        </w:rPr>
        <w:t xml:space="preserve"> of the person/entity you are representing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2106"/>
        <w:gridCol w:w="2120"/>
        <w:gridCol w:w="153"/>
        <w:gridCol w:w="981"/>
        <w:gridCol w:w="1128"/>
        <w:gridCol w:w="6"/>
        <w:gridCol w:w="1134"/>
        <w:gridCol w:w="1134"/>
      </w:tblGrid>
      <w:tr w:rsidR="005D7B63" w14:paraId="05D4AA91" w14:textId="77777777" w:rsidTr="000D0179">
        <w:trPr>
          <w:trHeight w:val="204"/>
        </w:trPr>
        <w:tc>
          <w:tcPr>
            <w:tcW w:w="2106" w:type="dxa"/>
          </w:tcPr>
          <w:p w14:paraId="4D2EA1B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Name</w:t>
            </w:r>
          </w:p>
        </w:tc>
        <w:tc>
          <w:tcPr>
            <w:tcW w:w="6656" w:type="dxa"/>
            <w:gridSpan w:val="7"/>
          </w:tcPr>
          <w:p w14:paraId="10FE461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0049F90E" w14:textId="77777777" w:rsidTr="000D0179">
        <w:trPr>
          <w:trHeight w:val="204"/>
        </w:trPr>
        <w:tc>
          <w:tcPr>
            <w:tcW w:w="2106" w:type="dxa"/>
          </w:tcPr>
          <w:p w14:paraId="4AA042F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Address</w:t>
            </w:r>
          </w:p>
        </w:tc>
        <w:tc>
          <w:tcPr>
            <w:tcW w:w="6656" w:type="dxa"/>
            <w:gridSpan w:val="7"/>
          </w:tcPr>
          <w:p w14:paraId="0135996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3700765A" w14:textId="77777777" w:rsidTr="000D0179">
        <w:trPr>
          <w:trHeight w:val="204"/>
        </w:trPr>
        <w:tc>
          <w:tcPr>
            <w:tcW w:w="2106" w:type="dxa"/>
          </w:tcPr>
          <w:p w14:paraId="30E4474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408E84A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3683EEA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7E6783C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6436BCC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22F5490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75F526F8" w14:textId="77777777" w:rsidTr="000D0179">
        <w:trPr>
          <w:trHeight w:val="204"/>
        </w:trPr>
        <w:tc>
          <w:tcPr>
            <w:tcW w:w="2106" w:type="dxa"/>
          </w:tcPr>
          <w:p w14:paraId="27C9337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656" w:type="dxa"/>
            <w:gridSpan w:val="7"/>
          </w:tcPr>
          <w:p w14:paraId="6CC8FF4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77ED91DD" w14:textId="77777777" w:rsidTr="000D0179">
        <w:trPr>
          <w:trHeight w:val="204"/>
        </w:trPr>
        <w:tc>
          <w:tcPr>
            <w:tcW w:w="2106" w:type="dxa"/>
          </w:tcPr>
          <w:p w14:paraId="58E4E78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60926A5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6C05D4E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36C5B18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5939765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0C7ECF9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1996837F" w14:textId="77777777" w:rsidTr="000D0179">
        <w:trPr>
          <w:trHeight w:val="204"/>
        </w:trPr>
        <w:tc>
          <w:tcPr>
            <w:tcW w:w="2106" w:type="dxa"/>
          </w:tcPr>
          <w:p w14:paraId="7001C13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Daytime phone no.</w:t>
            </w:r>
          </w:p>
        </w:tc>
        <w:tc>
          <w:tcPr>
            <w:tcW w:w="2273" w:type="dxa"/>
            <w:gridSpan w:val="2"/>
          </w:tcPr>
          <w:p w14:paraId="0E5E7DF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2109" w:type="dxa"/>
            <w:gridSpan w:val="2"/>
          </w:tcPr>
          <w:p w14:paraId="5A12AFD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Mobile no.</w:t>
            </w:r>
          </w:p>
        </w:tc>
        <w:tc>
          <w:tcPr>
            <w:tcW w:w="2274" w:type="dxa"/>
            <w:gridSpan w:val="3"/>
          </w:tcPr>
          <w:p w14:paraId="19EFA4E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6E8DAA68" w14:textId="77777777" w:rsidTr="000D0179">
        <w:trPr>
          <w:trHeight w:val="204"/>
        </w:trPr>
        <w:tc>
          <w:tcPr>
            <w:tcW w:w="2106" w:type="dxa"/>
          </w:tcPr>
          <w:p w14:paraId="3E3F547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Email address</w:t>
            </w:r>
          </w:p>
        </w:tc>
        <w:tc>
          <w:tcPr>
            <w:tcW w:w="6656" w:type="dxa"/>
            <w:gridSpan w:val="7"/>
          </w:tcPr>
          <w:p w14:paraId="1E98FF7A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7595D15B" w14:textId="77777777" w:rsidR="005D7B63" w:rsidRPr="000D0179" w:rsidRDefault="005D7B63" w:rsidP="000D0179">
      <w:pPr>
        <w:pStyle w:val="ListParagraph"/>
        <w:numPr>
          <w:ilvl w:val="0"/>
          <w:numId w:val="16"/>
        </w:numPr>
        <w:spacing w:before="80"/>
        <w:ind w:left="714" w:hanging="357"/>
        <w:contextualSpacing w:val="0"/>
        <w:rPr>
          <w:rFonts w:asciiTheme="minorHAnsi" w:hAnsiTheme="minorHAnsi" w:cstheme="minorHAnsi"/>
          <w:b/>
          <w:bCs/>
          <w:i/>
          <w:iCs/>
          <w:sz w:val="18"/>
          <w:szCs w:val="18"/>
          <w:lang w:val="en-US"/>
        </w:rPr>
      </w:pPr>
      <w:r w:rsidRPr="000D0179">
        <w:rPr>
          <w:rFonts w:asciiTheme="minorHAnsi" w:hAnsiTheme="minorHAnsi" w:cstheme="minorHAnsi"/>
          <w:b/>
          <w:bCs/>
          <w:i/>
          <w:iCs/>
          <w:sz w:val="18"/>
          <w:szCs w:val="18"/>
          <w:lang w:val="en-US"/>
        </w:rPr>
        <w:t>Go to Part E</w:t>
      </w:r>
    </w:p>
    <w:p w14:paraId="3F1BD4CA" w14:textId="77777777" w:rsidR="00BF1474" w:rsidRDefault="00BF1474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16507A04" w14:textId="519DD91C" w:rsidR="005D7B63" w:rsidRPr="00652707" w:rsidRDefault="005D7B63" w:rsidP="005D7B63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Part C – Family member or friend of the owner</w:t>
      </w:r>
    </w:p>
    <w:p w14:paraId="28659DA8" w14:textId="6D19E2D5" w:rsidR="005D7B63" w:rsidRPr="00E47606" w:rsidRDefault="005D7B63" w:rsidP="005D7B63">
      <w:pPr>
        <w:spacing w:after="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Complete this section if you </w:t>
      </w:r>
      <w:r w:rsidRPr="00E47606">
        <w:rPr>
          <w:rFonts w:asciiTheme="minorHAnsi" w:hAnsiTheme="minorHAnsi" w:cstheme="minorHAnsi"/>
          <w:sz w:val="22"/>
          <w:szCs w:val="22"/>
          <w:lang w:val="en-US"/>
        </w:rPr>
        <w:t>are a family member or friend of the owner, lodging this form on behalf of the owner.</w:t>
      </w:r>
    </w:p>
    <w:tbl>
      <w:tblPr>
        <w:tblStyle w:val="TableGrid"/>
        <w:tblW w:w="8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4379"/>
        <w:gridCol w:w="3951"/>
      </w:tblGrid>
      <w:tr w:rsidR="00E47606" w14:paraId="5FD78D86" w14:textId="4216C3B8" w:rsidTr="00E47606">
        <w:trPr>
          <w:trHeight w:val="204"/>
        </w:trPr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-1297222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545F5942" w14:textId="26B682E1" w:rsidR="00E47606" w:rsidRDefault="00E47606" w:rsidP="00664276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4379" w:type="dxa"/>
          </w:tcPr>
          <w:p w14:paraId="68F02565" w14:textId="71C193F7" w:rsidR="00E47606" w:rsidRDefault="00E47606" w:rsidP="00664276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Please specify your relationship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to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the owner</w:t>
            </w:r>
          </w:p>
        </w:tc>
        <w:tc>
          <w:tcPr>
            <w:tcW w:w="3951" w:type="dxa"/>
          </w:tcPr>
          <w:p w14:paraId="7E5F3C69" w14:textId="0E648CD2" w:rsidR="00E47606" w:rsidRDefault="001A01C2" w:rsidP="00664276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__________________________________</w:t>
            </w:r>
          </w:p>
        </w:tc>
      </w:tr>
    </w:tbl>
    <w:p w14:paraId="287C9289" w14:textId="77777777" w:rsidR="00E47606" w:rsidRDefault="00E47606" w:rsidP="005D7B63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7E3B6272" w14:textId="516F78C7" w:rsidR="005D7B63" w:rsidRDefault="005D7B63" w:rsidP="005D7B63">
      <w:pPr>
        <w:pStyle w:val="Heading2"/>
        <w:keepNext w:val="0"/>
        <w:spacing w:before="0" w:after="4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Family member or friend of the owner </w:t>
      </w:r>
      <w:r w:rsidRPr="005D7B63">
        <w:rPr>
          <w:sz w:val="22"/>
          <w:szCs w:val="22"/>
        </w:rPr>
        <w:t>details</w:t>
      </w:r>
      <w:proofErr w:type="gramEnd"/>
    </w:p>
    <w:p w14:paraId="473CA534" w14:textId="77777777" w:rsidR="005D7B63" w:rsidRPr="005D7B63" w:rsidRDefault="005D7B63" w:rsidP="005D7B63">
      <w:pPr>
        <w:spacing w:after="40"/>
        <w:rPr>
          <w:sz w:val="22"/>
          <w:szCs w:val="22"/>
          <w:lang w:val="en-US"/>
        </w:rPr>
      </w:pPr>
      <w:r w:rsidRPr="005D7B63">
        <w:rPr>
          <w:sz w:val="22"/>
          <w:szCs w:val="22"/>
          <w:lang w:val="en-US"/>
        </w:rPr>
        <w:t>Provide your details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2106"/>
        <w:gridCol w:w="2120"/>
        <w:gridCol w:w="153"/>
        <w:gridCol w:w="981"/>
        <w:gridCol w:w="1128"/>
        <w:gridCol w:w="6"/>
        <w:gridCol w:w="1134"/>
        <w:gridCol w:w="1134"/>
      </w:tblGrid>
      <w:tr w:rsidR="005D7B63" w14:paraId="005A8DA8" w14:textId="77777777" w:rsidTr="000D0179">
        <w:trPr>
          <w:trHeight w:val="204"/>
        </w:trPr>
        <w:tc>
          <w:tcPr>
            <w:tcW w:w="2106" w:type="dxa"/>
          </w:tcPr>
          <w:p w14:paraId="7C9A840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Name</w:t>
            </w:r>
          </w:p>
        </w:tc>
        <w:tc>
          <w:tcPr>
            <w:tcW w:w="6656" w:type="dxa"/>
            <w:gridSpan w:val="7"/>
          </w:tcPr>
          <w:p w14:paraId="4EC8972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46DAE7FF" w14:textId="77777777" w:rsidTr="000D0179">
        <w:trPr>
          <w:trHeight w:val="204"/>
        </w:trPr>
        <w:tc>
          <w:tcPr>
            <w:tcW w:w="2106" w:type="dxa"/>
          </w:tcPr>
          <w:p w14:paraId="2CF9102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Address</w:t>
            </w:r>
          </w:p>
        </w:tc>
        <w:tc>
          <w:tcPr>
            <w:tcW w:w="6656" w:type="dxa"/>
            <w:gridSpan w:val="7"/>
          </w:tcPr>
          <w:p w14:paraId="69ED121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0069D2F7" w14:textId="77777777" w:rsidTr="000D0179">
        <w:trPr>
          <w:trHeight w:val="204"/>
        </w:trPr>
        <w:tc>
          <w:tcPr>
            <w:tcW w:w="2106" w:type="dxa"/>
          </w:tcPr>
          <w:p w14:paraId="570308F6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2A7BB1B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665D85F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2CE9D97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224921B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6A9F681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3A2D6348" w14:textId="77777777" w:rsidTr="000D0179">
        <w:trPr>
          <w:trHeight w:val="204"/>
        </w:trPr>
        <w:tc>
          <w:tcPr>
            <w:tcW w:w="2106" w:type="dxa"/>
          </w:tcPr>
          <w:p w14:paraId="76CF0A9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656" w:type="dxa"/>
            <w:gridSpan w:val="7"/>
          </w:tcPr>
          <w:p w14:paraId="7FD56FC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53C99B10" w14:textId="77777777" w:rsidTr="000D0179">
        <w:trPr>
          <w:trHeight w:val="204"/>
        </w:trPr>
        <w:tc>
          <w:tcPr>
            <w:tcW w:w="2106" w:type="dxa"/>
          </w:tcPr>
          <w:p w14:paraId="7A469A1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01927BD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6BA68B8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6F4477E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30B838C6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2666E0C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6EA8A69B" w14:textId="77777777" w:rsidTr="000D0179">
        <w:trPr>
          <w:trHeight w:val="204"/>
        </w:trPr>
        <w:tc>
          <w:tcPr>
            <w:tcW w:w="2106" w:type="dxa"/>
          </w:tcPr>
          <w:p w14:paraId="784EA92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Daytime phone no.</w:t>
            </w:r>
          </w:p>
        </w:tc>
        <w:tc>
          <w:tcPr>
            <w:tcW w:w="2273" w:type="dxa"/>
            <w:gridSpan w:val="2"/>
          </w:tcPr>
          <w:p w14:paraId="7CBD008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2109" w:type="dxa"/>
            <w:gridSpan w:val="2"/>
          </w:tcPr>
          <w:p w14:paraId="79CB464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Mobile no.</w:t>
            </w:r>
          </w:p>
        </w:tc>
        <w:tc>
          <w:tcPr>
            <w:tcW w:w="2274" w:type="dxa"/>
            <w:gridSpan w:val="3"/>
          </w:tcPr>
          <w:p w14:paraId="065464B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5E877032" w14:textId="77777777" w:rsidTr="000D0179">
        <w:trPr>
          <w:trHeight w:val="204"/>
        </w:trPr>
        <w:tc>
          <w:tcPr>
            <w:tcW w:w="2106" w:type="dxa"/>
          </w:tcPr>
          <w:p w14:paraId="570C784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Email address</w:t>
            </w:r>
          </w:p>
        </w:tc>
        <w:tc>
          <w:tcPr>
            <w:tcW w:w="6656" w:type="dxa"/>
            <w:gridSpan w:val="7"/>
          </w:tcPr>
          <w:p w14:paraId="146E177A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0030C97D" w14:textId="77777777" w:rsidR="005D7B63" w:rsidRDefault="005D7B63" w:rsidP="005D7B63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216E9179" w14:textId="77777777" w:rsidR="00AF7943" w:rsidRDefault="00AF7943" w:rsidP="005D7B63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6AAE8185" w14:textId="77777777" w:rsidR="005D7B63" w:rsidRDefault="005D7B63" w:rsidP="005D7B63">
      <w:pPr>
        <w:pStyle w:val="Heading2"/>
        <w:keepNext w:val="0"/>
        <w:spacing w:before="0" w:after="40"/>
        <w:rPr>
          <w:sz w:val="22"/>
          <w:szCs w:val="22"/>
        </w:rPr>
      </w:pPr>
      <w:r>
        <w:rPr>
          <w:sz w:val="22"/>
          <w:szCs w:val="22"/>
        </w:rPr>
        <w:lastRenderedPageBreak/>
        <w:t>Owner</w:t>
      </w:r>
      <w:r w:rsidRPr="005D7B63">
        <w:rPr>
          <w:sz w:val="22"/>
          <w:szCs w:val="22"/>
        </w:rPr>
        <w:t xml:space="preserve"> details</w:t>
      </w:r>
    </w:p>
    <w:p w14:paraId="43ABC59A" w14:textId="594C08F3" w:rsidR="005D7B63" w:rsidRPr="005D7B63" w:rsidRDefault="005D7B63" w:rsidP="005D7B63">
      <w:pPr>
        <w:spacing w:after="40"/>
        <w:rPr>
          <w:sz w:val="22"/>
          <w:szCs w:val="22"/>
          <w:lang w:val="en-US"/>
        </w:rPr>
      </w:pPr>
      <w:r w:rsidRPr="005D7B63">
        <w:rPr>
          <w:sz w:val="22"/>
          <w:szCs w:val="22"/>
          <w:lang w:val="en-US"/>
        </w:rPr>
        <w:t xml:space="preserve">Provide </w:t>
      </w:r>
      <w:r>
        <w:rPr>
          <w:sz w:val="22"/>
          <w:szCs w:val="22"/>
          <w:lang w:val="en-US"/>
        </w:rPr>
        <w:t xml:space="preserve">the </w:t>
      </w:r>
      <w:r w:rsidRPr="005D7B63">
        <w:rPr>
          <w:sz w:val="22"/>
          <w:szCs w:val="22"/>
          <w:lang w:val="en-US"/>
        </w:rPr>
        <w:t>details</w:t>
      </w:r>
      <w:r>
        <w:rPr>
          <w:sz w:val="22"/>
          <w:szCs w:val="22"/>
          <w:lang w:val="en-US"/>
        </w:rPr>
        <w:t xml:space="preserve"> of the person you are representing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2106"/>
        <w:gridCol w:w="2120"/>
        <w:gridCol w:w="153"/>
        <w:gridCol w:w="981"/>
        <w:gridCol w:w="1128"/>
        <w:gridCol w:w="6"/>
        <w:gridCol w:w="1134"/>
        <w:gridCol w:w="1134"/>
      </w:tblGrid>
      <w:tr w:rsidR="005D7B63" w14:paraId="0A69C831" w14:textId="77777777" w:rsidTr="000D0179">
        <w:trPr>
          <w:trHeight w:val="204"/>
        </w:trPr>
        <w:tc>
          <w:tcPr>
            <w:tcW w:w="2106" w:type="dxa"/>
          </w:tcPr>
          <w:p w14:paraId="2FC8779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Name</w:t>
            </w:r>
          </w:p>
        </w:tc>
        <w:tc>
          <w:tcPr>
            <w:tcW w:w="6656" w:type="dxa"/>
            <w:gridSpan w:val="7"/>
          </w:tcPr>
          <w:p w14:paraId="38A0C31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6659DA11" w14:textId="77777777" w:rsidTr="000D0179">
        <w:trPr>
          <w:trHeight w:val="204"/>
        </w:trPr>
        <w:tc>
          <w:tcPr>
            <w:tcW w:w="2106" w:type="dxa"/>
          </w:tcPr>
          <w:p w14:paraId="1731AA1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Address</w:t>
            </w:r>
          </w:p>
        </w:tc>
        <w:tc>
          <w:tcPr>
            <w:tcW w:w="6656" w:type="dxa"/>
            <w:gridSpan w:val="7"/>
          </w:tcPr>
          <w:p w14:paraId="6755EC5F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1E139BA7" w14:textId="77777777" w:rsidTr="000D0179">
        <w:trPr>
          <w:trHeight w:val="204"/>
        </w:trPr>
        <w:tc>
          <w:tcPr>
            <w:tcW w:w="2106" w:type="dxa"/>
          </w:tcPr>
          <w:p w14:paraId="200FAB0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1421C24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6E26EC3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6641E72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094EB5D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2BA2C2B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2C0B5546" w14:textId="77777777" w:rsidTr="000D0179">
        <w:trPr>
          <w:trHeight w:val="204"/>
        </w:trPr>
        <w:tc>
          <w:tcPr>
            <w:tcW w:w="2106" w:type="dxa"/>
          </w:tcPr>
          <w:p w14:paraId="7147149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656" w:type="dxa"/>
            <w:gridSpan w:val="7"/>
          </w:tcPr>
          <w:p w14:paraId="4EEE6E5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61FFA567" w14:textId="77777777" w:rsidTr="000D0179">
        <w:trPr>
          <w:trHeight w:val="204"/>
        </w:trPr>
        <w:tc>
          <w:tcPr>
            <w:tcW w:w="2106" w:type="dxa"/>
          </w:tcPr>
          <w:p w14:paraId="49D3203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4387CA41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4B66E52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4571ABD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34DAF49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4EE5D3EA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50D46D5A" w14:textId="77777777" w:rsidTr="000D0179">
        <w:trPr>
          <w:trHeight w:val="204"/>
        </w:trPr>
        <w:tc>
          <w:tcPr>
            <w:tcW w:w="2106" w:type="dxa"/>
          </w:tcPr>
          <w:p w14:paraId="277941C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Daytime phone no.</w:t>
            </w:r>
          </w:p>
        </w:tc>
        <w:tc>
          <w:tcPr>
            <w:tcW w:w="2273" w:type="dxa"/>
            <w:gridSpan w:val="2"/>
          </w:tcPr>
          <w:p w14:paraId="71DC3AB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2109" w:type="dxa"/>
            <w:gridSpan w:val="2"/>
          </w:tcPr>
          <w:p w14:paraId="28C561C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Mobile no.</w:t>
            </w:r>
          </w:p>
        </w:tc>
        <w:tc>
          <w:tcPr>
            <w:tcW w:w="2274" w:type="dxa"/>
            <w:gridSpan w:val="3"/>
          </w:tcPr>
          <w:p w14:paraId="3744433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0B9CB681" w14:textId="77777777" w:rsidTr="000D0179">
        <w:trPr>
          <w:trHeight w:val="204"/>
        </w:trPr>
        <w:tc>
          <w:tcPr>
            <w:tcW w:w="2106" w:type="dxa"/>
          </w:tcPr>
          <w:p w14:paraId="0073E8A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Email address</w:t>
            </w:r>
          </w:p>
        </w:tc>
        <w:tc>
          <w:tcPr>
            <w:tcW w:w="6656" w:type="dxa"/>
            <w:gridSpan w:val="7"/>
          </w:tcPr>
          <w:p w14:paraId="79B0B856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03D0D74B" w14:textId="77777777" w:rsidR="004B2C60" w:rsidRPr="000D0179" w:rsidRDefault="004B2C60" w:rsidP="004B2C60">
      <w:pPr>
        <w:pStyle w:val="ListParagraph"/>
        <w:numPr>
          <w:ilvl w:val="0"/>
          <w:numId w:val="16"/>
        </w:numPr>
        <w:spacing w:before="80"/>
        <w:ind w:left="714" w:hanging="357"/>
        <w:contextualSpacing w:val="0"/>
        <w:rPr>
          <w:rFonts w:asciiTheme="minorHAnsi" w:hAnsiTheme="minorHAnsi" w:cstheme="minorHAnsi"/>
          <w:b/>
          <w:bCs/>
          <w:sz w:val="22"/>
          <w:szCs w:val="22"/>
          <w:lang w:val="en-US"/>
        </w:rPr>
      </w:pPr>
      <w:r w:rsidRPr="000D0179">
        <w:rPr>
          <w:rFonts w:asciiTheme="minorHAnsi" w:hAnsiTheme="minorHAnsi" w:cstheme="minorHAnsi"/>
          <w:b/>
          <w:bCs/>
          <w:i/>
          <w:iCs/>
          <w:sz w:val="18"/>
          <w:szCs w:val="18"/>
          <w:lang w:val="en-US"/>
        </w:rPr>
        <w:t>Go to Part E</w:t>
      </w:r>
    </w:p>
    <w:p w14:paraId="7552C808" w14:textId="77777777" w:rsidR="004B2C60" w:rsidRPr="001A01C2" w:rsidRDefault="004B2C60" w:rsidP="005D7B63">
      <w:pPr>
        <w:rPr>
          <w:rFonts w:asciiTheme="minorHAnsi" w:hAnsiTheme="minorHAnsi" w:cstheme="minorHAnsi"/>
          <w:sz w:val="16"/>
          <w:szCs w:val="16"/>
          <w:lang w:val="en-US"/>
        </w:rPr>
      </w:pPr>
    </w:p>
    <w:p w14:paraId="5346D755" w14:textId="17F4FA48" w:rsidR="005D7B63" w:rsidRPr="00652707" w:rsidRDefault="005D7B63" w:rsidP="005D7B63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Part D – Agent details</w:t>
      </w:r>
    </w:p>
    <w:p w14:paraId="5FBFB77C" w14:textId="581EE199" w:rsidR="005D7B63" w:rsidRDefault="005D7B63" w:rsidP="005D7B63">
      <w:pPr>
        <w:spacing w:after="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Complete this section if you </w:t>
      </w:r>
      <w:proofErr w:type="gramStart"/>
      <w:r w:rsidRPr="001A01C2">
        <w:rPr>
          <w:rFonts w:asciiTheme="minorHAnsi" w:hAnsiTheme="minorHAnsi" w:cstheme="minorHAnsi"/>
          <w:sz w:val="22"/>
          <w:szCs w:val="22"/>
          <w:lang w:val="en-US"/>
        </w:rPr>
        <w:t>an</w:t>
      </w:r>
      <w:proofErr w:type="gramEnd"/>
      <w:r w:rsidRPr="001A01C2">
        <w:rPr>
          <w:rFonts w:asciiTheme="minorHAnsi" w:hAnsiTheme="minorHAnsi" w:cstheme="minorHAnsi"/>
          <w:sz w:val="22"/>
          <w:szCs w:val="22"/>
          <w:lang w:val="en-US"/>
        </w:rPr>
        <w:t xml:space="preserve"> agent lodging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this form on behalf of the owner.</w:t>
      </w:r>
      <w:r w:rsidR="00AF7943">
        <w:rPr>
          <w:rFonts w:asciiTheme="minorHAnsi" w:hAnsiTheme="minorHAnsi" w:cstheme="minorHAnsi"/>
          <w:sz w:val="22"/>
          <w:szCs w:val="22"/>
          <w:lang w:val="en-US"/>
        </w:rPr>
        <w:t xml:space="preserve"> Select one:</w:t>
      </w:r>
    </w:p>
    <w:p w14:paraId="6501C7EC" w14:textId="77777777" w:rsidR="005D7B63" w:rsidRPr="005D7B63" w:rsidRDefault="005D7B63" w:rsidP="005D7B63">
      <w:pPr>
        <w:rPr>
          <w:rFonts w:asciiTheme="minorHAnsi" w:hAnsiTheme="minorHAnsi" w:cstheme="minorHAnsi"/>
          <w:sz w:val="16"/>
          <w:szCs w:val="16"/>
          <w:lang w:val="en-US"/>
        </w:rPr>
      </w:pPr>
    </w:p>
    <w:tbl>
      <w:tblPr>
        <w:tblStyle w:val="TableGrid"/>
        <w:tblW w:w="6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6264"/>
      </w:tblGrid>
      <w:tr w:rsidR="005D7B63" w14:paraId="1228BC26" w14:textId="77777777" w:rsidTr="00664276">
        <w:sdt>
          <w:sdtPr>
            <w:rPr>
              <w:rFonts w:asciiTheme="minorHAnsi" w:hAnsiTheme="minorHAnsi" w:cstheme="minorHAnsi"/>
              <w:sz w:val="22"/>
              <w:szCs w:val="22"/>
              <w:lang w:val="en-US"/>
            </w:rPr>
            <w:id w:val="473949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105F93CF" w14:textId="77777777" w:rsidR="005D7B63" w:rsidRDefault="005D7B63" w:rsidP="00664276">
                <w:pPr>
                  <w:rPr>
                    <w:rFonts w:asciiTheme="minorHAnsi" w:hAnsiTheme="minorHAnsi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3DB63554" w14:textId="6E044660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 am a </w:t>
            </w:r>
            <w:r w:rsidR="002D1A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money recovery agent</w:t>
            </w:r>
          </w:p>
        </w:tc>
      </w:tr>
      <w:tr w:rsidR="005D7B63" w14:paraId="4875E793" w14:textId="77777777" w:rsidTr="00664276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-1840457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3FC6AF1C" w14:textId="77777777" w:rsidR="005D7B63" w:rsidRDefault="005D7B63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44388C94" w14:textId="15C3E743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 am </w:t>
            </w:r>
            <w:r w:rsidR="002D1A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 solicitor/accountant for the owner</w:t>
            </w:r>
          </w:p>
        </w:tc>
      </w:tr>
      <w:tr w:rsidR="005D7B63" w14:paraId="271301AA" w14:textId="77777777" w:rsidTr="00664276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-1987763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68257A0F" w14:textId="77777777" w:rsidR="005D7B63" w:rsidRDefault="005D7B63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6264" w:type="dxa"/>
          </w:tcPr>
          <w:p w14:paraId="00C8813F" w14:textId="77777777" w:rsidR="005D7B63" w:rsidRDefault="005D7B63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Other – please specify ____________________________________</w:t>
            </w:r>
          </w:p>
        </w:tc>
      </w:tr>
    </w:tbl>
    <w:p w14:paraId="1F339DF1" w14:textId="77777777" w:rsidR="005D7B63" w:rsidRPr="001A01C2" w:rsidRDefault="005D7B63" w:rsidP="005D7B63">
      <w:pPr>
        <w:rPr>
          <w:rFonts w:asciiTheme="minorHAnsi" w:hAnsiTheme="minorHAnsi" w:cstheme="minorHAnsi"/>
          <w:sz w:val="16"/>
          <w:szCs w:val="16"/>
          <w:lang w:val="en-US"/>
        </w:rPr>
      </w:pPr>
    </w:p>
    <w:p w14:paraId="1A3EFAF6" w14:textId="4FF3826C" w:rsidR="005D7B63" w:rsidRDefault="005D7B63" w:rsidP="005D7B63">
      <w:pPr>
        <w:pStyle w:val="Heading2"/>
        <w:keepNext w:val="0"/>
        <w:spacing w:before="0" w:after="40"/>
        <w:rPr>
          <w:sz w:val="22"/>
          <w:szCs w:val="22"/>
        </w:rPr>
      </w:pPr>
      <w:r w:rsidRPr="005D7B63">
        <w:rPr>
          <w:sz w:val="22"/>
          <w:szCs w:val="22"/>
        </w:rPr>
        <w:t>A</w:t>
      </w:r>
      <w:r w:rsidR="002D1A26">
        <w:rPr>
          <w:sz w:val="22"/>
          <w:szCs w:val="22"/>
        </w:rPr>
        <w:t xml:space="preserve">gent </w:t>
      </w:r>
      <w:r w:rsidRPr="005D7B63">
        <w:rPr>
          <w:sz w:val="22"/>
          <w:szCs w:val="22"/>
        </w:rPr>
        <w:t>details</w:t>
      </w:r>
    </w:p>
    <w:p w14:paraId="7D2E675F" w14:textId="77777777" w:rsidR="005D7B63" w:rsidRPr="005D7B63" w:rsidRDefault="005D7B63" w:rsidP="005D7B63">
      <w:pPr>
        <w:spacing w:after="40"/>
        <w:rPr>
          <w:sz w:val="22"/>
          <w:szCs w:val="22"/>
          <w:lang w:val="en-US"/>
        </w:rPr>
      </w:pPr>
      <w:r w:rsidRPr="005D7B63">
        <w:rPr>
          <w:sz w:val="22"/>
          <w:szCs w:val="22"/>
          <w:lang w:val="en-US"/>
        </w:rPr>
        <w:t>Provide your details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2106"/>
        <w:gridCol w:w="2120"/>
        <w:gridCol w:w="153"/>
        <w:gridCol w:w="981"/>
        <w:gridCol w:w="1128"/>
        <w:gridCol w:w="6"/>
        <w:gridCol w:w="1134"/>
        <w:gridCol w:w="1134"/>
      </w:tblGrid>
      <w:tr w:rsidR="005D7B63" w14:paraId="24E32DF8" w14:textId="77777777" w:rsidTr="000D0179">
        <w:trPr>
          <w:trHeight w:val="204"/>
        </w:trPr>
        <w:tc>
          <w:tcPr>
            <w:tcW w:w="2106" w:type="dxa"/>
          </w:tcPr>
          <w:p w14:paraId="7840B250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Name</w:t>
            </w:r>
          </w:p>
        </w:tc>
        <w:tc>
          <w:tcPr>
            <w:tcW w:w="6656" w:type="dxa"/>
            <w:gridSpan w:val="7"/>
          </w:tcPr>
          <w:p w14:paraId="6505A6F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2D1A26" w14:paraId="2799FBE7" w14:textId="77777777" w:rsidTr="000D0179">
        <w:trPr>
          <w:trHeight w:val="204"/>
        </w:trPr>
        <w:tc>
          <w:tcPr>
            <w:tcW w:w="2106" w:type="dxa"/>
          </w:tcPr>
          <w:p w14:paraId="7B470CE3" w14:textId="2BBA1838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Business name</w:t>
            </w:r>
          </w:p>
        </w:tc>
        <w:tc>
          <w:tcPr>
            <w:tcW w:w="6656" w:type="dxa"/>
            <w:gridSpan w:val="7"/>
          </w:tcPr>
          <w:p w14:paraId="6FC65AE5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33872BF1" w14:textId="77777777" w:rsidTr="000D0179">
        <w:trPr>
          <w:trHeight w:val="204"/>
        </w:trPr>
        <w:tc>
          <w:tcPr>
            <w:tcW w:w="2106" w:type="dxa"/>
          </w:tcPr>
          <w:p w14:paraId="3A674D9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Address</w:t>
            </w:r>
          </w:p>
        </w:tc>
        <w:tc>
          <w:tcPr>
            <w:tcW w:w="6656" w:type="dxa"/>
            <w:gridSpan w:val="7"/>
          </w:tcPr>
          <w:p w14:paraId="2817C90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4346DFEA" w14:textId="77777777" w:rsidTr="000D0179">
        <w:trPr>
          <w:trHeight w:val="204"/>
        </w:trPr>
        <w:tc>
          <w:tcPr>
            <w:tcW w:w="2106" w:type="dxa"/>
          </w:tcPr>
          <w:p w14:paraId="63AD8AB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13AEE02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36DAEE7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07FA6BE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2D0B14C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1D28DA2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16878958" w14:textId="77777777" w:rsidTr="000D0179">
        <w:trPr>
          <w:trHeight w:val="204"/>
        </w:trPr>
        <w:tc>
          <w:tcPr>
            <w:tcW w:w="2106" w:type="dxa"/>
          </w:tcPr>
          <w:p w14:paraId="1108FF9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656" w:type="dxa"/>
            <w:gridSpan w:val="7"/>
          </w:tcPr>
          <w:p w14:paraId="2142B0D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47CF7016" w14:textId="77777777" w:rsidTr="000D0179">
        <w:trPr>
          <w:trHeight w:val="204"/>
        </w:trPr>
        <w:tc>
          <w:tcPr>
            <w:tcW w:w="2106" w:type="dxa"/>
          </w:tcPr>
          <w:p w14:paraId="68ACA8E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42D82E4F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7A7573B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06E5770C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2C14BE2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32CEEFBA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63468D56" w14:textId="77777777" w:rsidTr="000D0179">
        <w:trPr>
          <w:trHeight w:val="204"/>
        </w:trPr>
        <w:tc>
          <w:tcPr>
            <w:tcW w:w="2106" w:type="dxa"/>
          </w:tcPr>
          <w:p w14:paraId="7C0BDAB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Daytime phone no.</w:t>
            </w:r>
          </w:p>
        </w:tc>
        <w:tc>
          <w:tcPr>
            <w:tcW w:w="2273" w:type="dxa"/>
            <w:gridSpan w:val="2"/>
          </w:tcPr>
          <w:p w14:paraId="6DD1F5A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2109" w:type="dxa"/>
            <w:gridSpan w:val="2"/>
          </w:tcPr>
          <w:p w14:paraId="2AC99515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Mobile no.</w:t>
            </w:r>
          </w:p>
        </w:tc>
        <w:tc>
          <w:tcPr>
            <w:tcW w:w="2274" w:type="dxa"/>
            <w:gridSpan w:val="3"/>
          </w:tcPr>
          <w:p w14:paraId="12690DE4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13677529" w14:textId="77777777" w:rsidTr="000D0179">
        <w:trPr>
          <w:trHeight w:val="204"/>
        </w:trPr>
        <w:tc>
          <w:tcPr>
            <w:tcW w:w="2106" w:type="dxa"/>
          </w:tcPr>
          <w:p w14:paraId="24A90E36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Email address</w:t>
            </w:r>
          </w:p>
        </w:tc>
        <w:tc>
          <w:tcPr>
            <w:tcW w:w="6656" w:type="dxa"/>
            <w:gridSpan w:val="7"/>
          </w:tcPr>
          <w:p w14:paraId="0492EBA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0306534E" w14:textId="77777777" w:rsidR="005D7B63" w:rsidRPr="001A01C2" w:rsidRDefault="005D7B63" w:rsidP="005D7B63">
      <w:pPr>
        <w:rPr>
          <w:rFonts w:asciiTheme="minorHAnsi" w:hAnsiTheme="minorHAnsi" w:cstheme="minorHAnsi"/>
          <w:sz w:val="16"/>
          <w:szCs w:val="16"/>
          <w:lang w:val="en-US"/>
        </w:rPr>
      </w:pPr>
    </w:p>
    <w:p w14:paraId="24B68DA9" w14:textId="77777777" w:rsidR="005D7B63" w:rsidRDefault="005D7B63" w:rsidP="005D7B63">
      <w:pPr>
        <w:pStyle w:val="Heading2"/>
        <w:keepNext w:val="0"/>
        <w:spacing w:before="0" w:after="40"/>
        <w:rPr>
          <w:sz w:val="22"/>
          <w:szCs w:val="22"/>
        </w:rPr>
      </w:pPr>
      <w:r>
        <w:rPr>
          <w:sz w:val="22"/>
          <w:szCs w:val="22"/>
        </w:rPr>
        <w:t>Owner</w:t>
      </w:r>
      <w:r w:rsidRPr="005D7B63">
        <w:rPr>
          <w:sz w:val="22"/>
          <w:szCs w:val="22"/>
        </w:rPr>
        <w:t xml:space="preserve"> details</w:t>
      </w:r>
    </w:p>
    <w:p w14:paraId="0A655A53" w14:textId="77777777" w:rsidR="005D7B63" w:rsidRPr="005D7B63" w:rsidRDefault="005D7B63" w:rsidP="005D7B63">
      <w:pPr>
        <w:spacing w:after="40"/>
        <w:rPr>
          <w:sz w:val="22"/>
          <w:szCs w:val="22"/>
          <w:lang w:val="en-US"/>
        </w:rPr>
      </w:pPr>
      <w:r w:rsidRPr="005D7B63">
        <w:rPr>
          <w:sz w:val="22"/>
          <w:szCs w:val="22"/>
          <w:lang w:val="en-US"/>
        </w:rPr>
        <w:t xml:space="preserve">Provide </w:t>
      </w:r>
      <w:r>
        <w:rPr>
          <w:sz w:val="22"/>
          <w:szCs w:val="22"/>
          <w:lang w:val="en-US"/>
        </w:rPr>
        <w:t xml:space="preserve">the </w:t>
      </w:r>
      <w:r w:rsidRPr="005D7B63">
        <w:rPr>
          <w:sz w:val="22"/>
          <w:szCs w:val="22"/>
          <w:lang w:val="en-US"/>
        </w:rPr>
        <w:t>details</w:t>
      </w:r>
      <w:r>
        <w:rPr>
          <w:sz w:val="22"/>
          <w:szCs w:val="22"/>
          <w:lang w:val="en-US"/>
        </w:rPr>
        <w:t xml:space="preserve"> of the person/entity you are representing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2106"/>
        <w:gridCol w:w="2120"/>
        <w:gridCol w:w="153"/>
        <w:gridCol w:w="981"/>
        <w:gridCol w:w="1128"/>
        <w:gridCol w:w="6"/>
        <w:gridCol w:w="1134"/>
        <w:gridCol w:w="1134"/>
      </w:tblGrid>
      <w:tr w:rsidR="005D7B63" w14:paraId="0786470B" w14:textId="77777777" w:rsidTr="000D0179">
        <w:trPr>
          <w:trHeight w:val="204"/>
        </w:trPr>
        <w:tc>
          <w:tcPr>
            <w:tcW w:w="2106" w:type="dxa"/>
          </w:tcPr>
          <w:p w14:paraId="6D46E90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Name</w:t>
            </w:r>
          </w:p>
        </w:tc>
        <w:tc>
          <w:tcPr>
            <w:tcW w:w="6656" w:type="dxa"/>
            <w:gridSpan w:val="7"/>
          </w:tcPr>
          <w:p w14:paraId="5466D1AA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6401F806" w14:textId="77777777" w:rsidTr="000D0179">
        <w:trPr>
          <w:trHeight w:val="204"/>
        </w:trPr>
        <w:tc>
          <w:tcPr>
            <w:tcW w:w="2106" w:type="dxa"/>
          </w:tcPr>
          <w:p w14:paraId="4560342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Address</w:t>
            </w:r>
          </w:p>
        </w:tc>
        <w:tc>
          <w:tcPr>
            <w:tcW w:w="6656" w:type="dxa"/>
            <w:gridSpan w:val="7"/>
          </w:tcPr>
          <w:p w14:paraId="16BCCC9A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4A693B52" w14:textId="77777777" w:rsidTr="000D0179">
        <w:trPr>
          <w:trHeight w:val="204"/>
        </w:trPr>
        <w:tc>
          <w:tcPr>
            <w:tcW w:w="2106" w:type="dxa"/>
          </w:tcPr>
          <w:p w14:paraId="3A94F45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7F6E989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50E1347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6AA6C86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1B638F2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5576D22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7FA672F9" w14:textId="77777777" w:rsidTr="000D0179">
        <w:trPr>
          <w:trHeight w:val="204"/>
        </w:trPr>
        <w:tc>
          <w:tcPr>
            <w:tcW w:w="2106" w:type="dxa"/>
          </w:tcPr>
          <w:p w14:paraId="42159D1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Postal address</w:t>
            </w:r>
          </w:p>
        </w:tc>
        <w:tc>
          <w:tcPr>
            <w:tcW w:w="6656" w:type="dxa"/>
            <w:gridSpan w:val="7"/>
          </w:tcPr>
          <w:p w14:paraId="52396A0E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7C9557D8" w14:textId="77777777" w:rsidTr="000D0179">
        <w:trPr>
          <w:trHeight w:val="204"/>
        </w:trPr>
        <w:tc>
          <w:tcPr>
            <w:tcW w:w="2106" w:type="dxa"/>
          </w:tcPr>
          <w:p w14:paraId="2F95BD22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Suburb/Town</w:t>
            </w:r>
          </w:p>
        </w:tc>
        <w:tc>
          <w:tcPr>
            <w:tcW w:w="2120" w:type="dxa"/>
          </w:tcPr>
          <w:p w14:paraId="1E8592CD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14:paraId="055D86F6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State</w:t>
            </w:r>
          </w:p>
        </w:tc>
        <w:tc>
          <w:tcPr>
            <w:tcW w:w="1134" w:type="dxa"/>
            <w:gridSpan w:val="2"/>
          </w:tcPr>
          <w:p w14:paraId="700F3F9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140774DA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Postcode</w:t>
            </w:r>
          </w:p>
        </w:tc>
        <w:tc>
          <w:tcPr>
            <w:tcW w:w="1134" w:type="dxa"/>
          </w:tcPr>
          <w:p w14:paraId="7D1A7F5F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49EE8343" w14:textId="77777777" w:rsidTr="000D0179">
        <w:trPr>
          <w:trHeight w:val="204"/>
        </w:trPr>
        <w:tc>
          <w:tcPr>
            <w:tcW w:w="2106" w:type="dxa"/>
          </w:tcPr>
          <w:p w14:paraId="0857EEE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Daytime phone no.</w:t>
            </w:r>
          </w:p>
        </w:tc>
        <w:tc>
          <w:tcPr>
            <w:tcW w:w="2273" w:type="dxa"/>
            <w:gridSpan w:val="2"/>
          </w:tcPr>
          <w:p w14:paraId="30741FDB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2109" w:type="dxa"/>
            <w:gridSpan w:val="2"/>
          </w:tcPr>
          <w:p w14:paraId="71F6E088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Mobile no.</w:t>
            </w:r>
          </w:p>
        </w:tc>
        <w:tc>
          <w:tcPr>
            <w:tcW w:w="2274" w:type="dxa"/>
            <w:gridSpan w:val="3"/>
          </w:tcPr>
          <w:p w14:paraId="2710C8A7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5D7B63" w14:paraId="56C387F2" w14:textId="77777777" w:rsidTr="000D0179">
        <w:trPr>
          <w:trHeight w:val="204"/>
        </w:trPr>
        <w:tc>
          <w:tcPr>
            <w:tcW w:w="2106" w:type="dxa"/>
          </w:tcPr>
          <w:p w14:paraId="5E2E7DF3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Email address</w:t>
            </w:r>
          </w:p>
        </w:tc>
        <w:tc>
          <w:tcPr>
            <w:tcW w:w="6656" w:type="dxa"/>
            <w:gridSpan w:val="7"/>
          </w:tcPr>
          <w:p w14:paraId="38A2C099" w14:textId="77777777" w:rsidR="005D7B63" w:rsidRDefault="005D7B63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544F68F4" w14:textId="77777777" w:rsidR="004B2C60" w:rsidRPr="000D0179" w:rsidRDefault="004B2C60" w:rsidP="004B2C60">
      <w:pPr>
        <w:pStyle w:val="ListParagraph"/>
        <w:numPr>
          <w:ilvl w:val="0"/>
          <w:numId w:val="16"/>
        </w:numPr>
        <w:spacing w:before="80"/>
        <w:ind w:left="714" w:hanging="357"/>
        <w:contextualSpacing w:val="0"/>
        <w:rPr>
          <w:rFonts w:asciiTheme="minorHAnsi" w:hAnsiTheme="minorHAnsi" w:cstheme="minorHAnsi"/>
          <w:b/>
          <w:bCs/>
          <w:sz w:val="22"/>
          <w:szCs w:val="22"/>
          <w:lang w:val="en-US"/>
        </w:rPr>
      </w:pPr>
      <w:r w:rsidRPr="000D0179">
        <w:rPr>
          <w:rFonts w:asciiTheme="minorHAnsi" w:hAnsiTheme="minorHAnsi" w:cstheme="minorHAnsi"/>
          <w:b/>
          <w:bCs/>
          <w:i/>
          <w:iCs/>
          <w:sz w:val="18"/>
          <w:szCs w:val="18"/>
          <w:lang w:val="en-US"/>
        </w:rPr>
        <w:t>Go to Part E</w:t>
      </w:r>
    </w:p>
    <w:p w14:paraId="4AE24EC9" w14:textId="327C3062" w:rsidR="002D1A26" w:rsidRPr="00652707" w:rsidRDefault="002D1A26" w:rsidP="002D1A26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lastRenderedPageBreak/>
        <w:t>Part E – Details of unclaimed money</w:t>
      </w:r>
    </w:p>
    <w:p w14:paraId="66F5472D" w14:textId="28BB35A0" w:rsidR="002D1A26" w:rsidRDefault="002D1A26" w:rsidP="004B2C60">
      <w:pPr>
        <w:spacing w:after="12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To assist in identifying the money you are claiming, please provide the following details:</w:t>
      </w:r>
    </w:p>
    <w:tbl>
      <w:tblPr>
        <w:tblStyle w:val="TableGrid"/>
        <w:tblW w:w="8765" w:type="dxa"/>
        <w:tblLook w:val="04A0" w:firstRow="1" w:lastRow="0" w:firstColumn="1" w:lastColumn="0" w:noHBand="0" w:noVBand="1"/>
      </w:tblPr>
      <w:tblGrid>
        <w:gridCol w:w="2835"/>
        <w:gridCol w:w="4229"/>
        <w:gridCol w:w="1701"/>
      </w:tblGrid>
      <w:tr w:rsidR="002D1A26" w:rsidRPr="004B2C60" w14:paraId="0BF90FFE" w14:textId="77777777" w:rsidTr="004B2C60">
        <w:trPr>
          <w:trHeight w:val="204"/>
        </w:trPr>
        <w:tc>
          <w:tcPr>
            <w:tcW w:w="2835" w:type="dxa"/>
          </w:tcPr>
          <w:p w14:paraId="1DD73C07" w14:textId="7762BACD" w:rsidR="002D1A26" w:rsidRPr="004B2C60" w:rsidRDefault="002D1A26" w:rsidP="000D0179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4B2C6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Owners name</w:t>
            </w:r>
          </w:p>
        </w:tc>
        <w:tc>
          <w:tcPr>
            <w:tcW w:w="4229" w:type="dxa"/>
          </w:tcPr>
          <w:p w14:paraId="65268A72" w14:textId="32FBF3C6" w:rsidR="002D1A26" w:rsidRPr="004B2C60" w:rsidRDefault="002D1A26" w:rsidP="000D0179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4B2C6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Unclaimed Money </w:t>
            </w:r>
            <w:r w:rsidR="004B2C6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Website </w:t>
            </w:r>
            <w:r w:rsidRPr="004B2C6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Reference/details</w:t>
            </w:r>
          </w:p>
        </w:tc>
        <w:tc>
          <w:tcPr>
            <w:tcW w:w="1701" w:type="dxa"/>
          </w:tcPr>
          <w:p w14:paraId="129A1BB5" w14:textId="0A164E88" w:rsidR="002D1A26" w:rsidRPr="004B2C60" w:rsidRDefault="002D1A26" w:rsidP="000D0179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4B2C6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Amount</w:t>
            </w:r>
            <w:r w:rsidR="00B075FD" w:rsidRPr="004B2C6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claimed</w:t>
            </w:r>
          </w:p>
        </w:tc>
      </w:tr>
      <w:tr w:rsidR="002D1A26" w14:paraId="5B35604C" w14:textId="77777777" w:rsidTr="004B2C60">
        <w:trPr>
          <w:trHeight w:val="204"/>
        </w:trPr>
        <w:tc>
          <w:tcPr>
            <w:tcW w:w="2835" w:type="dxa"/>
          </w:tcPr>
          <w:p w14:paraId="3783142C" w14:textId="7555457C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4229" w:type="dxa"/>
          </w:tcPr>
          <w:p w14:paraId="3AA9B6B9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14:paraId="1BD3AFC6" w14:textId="14CF7201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2D1A26" w14:paraId="7799792A" w14:textId="77777777" w:rsidTr="004B2C60">
        <w:trPr>
          <w:trHeight w:val="204"/>
        </w:trPr>
        <w:tc>
          <w:tcPr>
            <w:tcW w:w="2835" w:type="dxa"/>
          </w:tcPr>
          <w:p w14:paraId="4D77457E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4229" w:type="dxa"/>
          </w:tcPr>
          <w:p w14:paraId="73B1C5CB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14:paraId="05FDE07B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2D1A26" w14:paraId="0FA5F8D0" w14:textId="77777777" w:rsidTr="004B2C60">
        <w:trPr>
          <w:trHeight w:val="204"/>
        </w:trPr>
        <w:tc>
          <w:tcPr>
            <w:tcW w:w="2835" w:type="dxa"/>
          </w:tcPr>
          <w:p w14:paraId="7ACDF0AB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4229" w:type="dxa"/>
          </w:tcPr>
          <w:p w14:paraId="4996D498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14:paraId="3A66AA74" w14:textId="77777777" w:rsidR="002D1A26" w:rsidRDefault="002D1A26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274E726B" w14:textId="77777777" w:rsidR="002D1A26" w:rsidRDefault="002D1A26" w:rsidP="002D1A26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6EF2342C" w14:textId="07FA9989" w:rsidR="005C0DA2" w:rsidRPr="00652707" w:rsidRDefault="005C0DA2" w:rsidP="005C0DA2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Part F – Checklist</w:t>
      </w:r>
    </w:p>
    <w:p w14:paraId="5CC87AFD" w14:textId="68F3CA7B" w:rsidR="005C0DA2" w:rsidRDefault="005C0DA2" w:rsidP="005C0DA2">
      <w:pPr>
        <w:spacing w:after="4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Please ensure that you </w:t>
      </w:r>
      <w:proofErr w:type="gramStart"/>
      <w:r>
        <w:rPr>
          <w:rFonts w:asciiTheme="minorHAnsi" w:hAnsiTheme="minorHAnsi" w:cstheme="minorHAnsi"/>
          <w:sz w:val="22"/>
          <w:szCs w:val="22"/>
          <w:lang w:val="en-US"/>
        </w:rPr>
        <w:t>provided</w:t>
      </w:r>
      <w:proofErr w:type="gramEnd"/>
      <w:r>
        <w:rPr>
          <w:rFonts w:asciiTheme="minorHAnsi" w:hAnsiTheme="minorHAnsi" w:cstheme="minorHAnsi"/>
          <w:sz w:val="22"/>
          <w:szCs w:val="22"/>
          <w:lang w:val="en-US"/>
        </w:rPr>
        <w:t xml:space="preserve"> all requested information</w:t>
      </w:r>
      <w:r w:rsidR="00A715BA">
        <w:rPr>
          <w:rFonts w:asciiTheme="minorHAnsi" w:hAnsiTheme="minorHAnsi" w:cstheme="minorHAnsi"/>
          <w:sz w:val="22"/>
          <w:szCs w:val="22"/>
          <w:lang w:val="en-US"/>
        </w:rPr>
        <w:t>:</w:t>
      </w:r>
    </w:p>
    <w:p w14:paraId="6659C02E" w14:textId="77777777" w:rsidR="005C0DA2" w:rsidRPr="005D7B63" w:rsidRDefault="005C0DA2" w:rsidP="005C0DA2">
      <w:pPr>
        <w:rPr>
          <w:rFonts w:asciiTheme="minorHAnsi" w:hAnsiTheme="minorHAnsi" w:cstheme="minorHAnsi"/>
          <w:sz w:val="16"/>
          <w:szCs w:val="16"/>
          <w:lang w:val="en-US"/>
        </w:rPr>
      </w:pPr>
    </w:p>
    <w:tbl>
      <w:tblPr>
        <w:tblStyle w:val="TableGrid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7824"/>
      </w:tblGrid>
      <w:tr w:rsidR="005C0DA2" w14:paraId="1706D650" w14:textId="77777777" w:rsidTr="005C0DA2">
        <w:sdt>
          <w:sdtPr>
            <w:rPr>
              <w:rFonts w:asciiTheme="minorHAnsi" w:hAnsiTheme="minorHAnsi" w:cstheme="minorHAnsi"/>
              <w:sz w:val="22"/>
              <w:szCs w:val="22"/>
              <w:lang w:val="en-US"/>
            </w:rPr>
            <w:id w:val="1123431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1C2E8F30" w14:textId="77777777" w:rsidR="005C0DA2" w:rsidRDefault="005C0DA2" w:rsidP="00664276">
                <w:pPr>
                  <w:rPr>
                    <w:rFonts w:asciiTheme="minorHAnsi" w:hAnsiTheme="minorHAnsi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7824" w:type="dxa"/>
          </w:tcPr>
          <w:p w14:paraId="4137DC2F" w14:textId="1786FE42" w:rsidR="005C0DA2" w:rsidRDefault="005C0DA2" w:rsidP="005C0DA2">
            <w:pPr>
              <w:ind w:left="204" w:hanging="204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This claim form has been completed in full </w:t>
            </w:r>
            <w:r w:rsidRPr="001A01C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and signed by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the person entitled to claim the money</w:t>
            </w:r>
          </w:p>
        </w:tc>
      </w:tr>
      <w:tr w:rsidR="005C0DA2" w14:paraId="32DAAED8" w14:textId="77777777" w:rsidTr="005C0DA2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-1708170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7C58695D" w14:textId="77777777" w:rsidR="005C0DA2" w:rsidRDefault="005C0DA2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7824" w:type="dxa"/>
          </w:tcPr>
          <w:p w14:paraId="66CF1EBA" w14:textId="715E328C" w:rsidR="005C0DA2" w:rsidRDefault="005C0DA2" w:rsidP="00664276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 have provided two current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proof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of identification documents</w:t>
            </w:r>
          </w:p>
        </w:tc>
      </w:tr>
      <w:tr w:rsidR="005C0DA2" w14:paraId="7DFE13B7" w14:textId="77777777" w:rsidTr="005C0DA2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1290937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6542EE60" w14:textId="711A36D7" w:rsidR="005C0DA2" w:rsidRDefault="005C0DA2" w:rsidP="00664276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7824" w:type="dxa"/>
          </w:tcPr>
          <w:p w14:paraId="53BFBE8D" w14:textId="29C0AF81" w:rsidR="005C0DA2" w:rsidRDefault="005C0DA2" w:rsidP="005C0DA2">
            <w:pPr>
              <w:ind w:left="204" w:hanging="204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 have </w:t>
            </w:r>
            <w:r w:rsidRPr="001A01C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provided an official document connecting the owner to the last known address</w:t>
            </w:r>
          </w:p>
        </w:tc>
      </w:tr>
      <w:tr w:rsidR="005C0DA2" w14:paraId="508C1D89" w14:textId="77777777" w:rsidTr="005C0DA2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96091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041D6414" w14:textId="31567576" w:rsidR="005C0DA2" w:rsidRDefault="005C0DA2" w:rsidP="005C0DA2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7824" w:type="dxa"/>
          </w:tcPr>
          <w:p w14:paraId="76951679" w14:textId="1041541F" w:rsidR="005C0DA2" w:rsidRDefault="005C0DA2" w:rsidP="005C0DA2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If this claim related </w:t>
            </w:r>
            <w:r w:rsidRPr="001A01C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to a company or deceased estate, I have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provided an official document that allows me to act on behalf of the owner</w:t>
            </w:r>
          </w:p>
        </w:tc>
      </w:tr>
      <w:tr w:rsidR="005C0DA2" w14:paraId="17EFEA6C" w14:textId="77777777" w:rsidTr="005C0DA2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-1740788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0A72762E" w14:textId="6267670D" w:rsidR="005C0DA2" w:rsidRDefault="00A0339E" w:rsidP="005C0DA2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7824" w:type="dxa"/>
          </w:tcPr>
          <w:p w14:paraId="642C70CA" w14:textId="2870D637" w:rsidR="005C0DA2" w:rsidRDefault="005C0DA2" w:rsidP="005C0DA2">
            <w:pPr>
              <w:ind w:left="204" w:hanging="204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As an </w:t>
            </w:r>
            <w:r w:rsidRPr="005C0DA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Agent or a family member or friend of the owner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I have provided an </w:t>
            </w:r>
            <w:r w:rsidR="001A01C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uthority to </w:t>
            </w:r>
            <w:r w:rsidR="001A01C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ct </w:t>
            </w:r>
            <w:r w:rsidR="001A01C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that is 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signed by the owner</w:t>
            </w:r>
          </w:p>
        </w:tc>
      </w:tr>
      <w:tr w:rsidR="00A0339E" w14:paraId="27126D30" w14:textId="77777777" w:rsidTr="005C0DA2">
        <w:sdt>
          <w:sdtPr>
            <w:rPr>
              <w:rFonts w:ascii="MS Gothic" w:eastAsia="MS Gothic" w:hAnsi="MS Gothic" w:cstheme="minorHAnsi" w:hint="eastAsia"/>
              <w:sz w:val="22"/>
              <w:szCs w:val="22"/>
              <w:lang w:val="en-US"/>
            </w:rPr>
            <w:id w:val="1422221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</w:tcPr>
              <w:p w14:paraId="3FC4BD2C" w14:textId="72142019" w:rsidR="00A0339E" w:rsidRDefault="00A0339E" w:rsidP="005C0DA2">
                <w:pPr>
                  <w:rPr>
                    <w:rFonts w:ascii="MS Gothic" w:eastAsia="MS Gothic" w:hAnsi="MS Gothic" w:cstheme="minorHAnsi"/>
                    <w:sz w:val="22"/>
                    <w:szCs w:val="22"/>
                    <w:lang w:val="en-US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  <w:lang w:val="en-US"/>
                  </w:rPr>
                  <w:t>☐</w:t>
                </w:r>
              </w:p>
            </w:tc>
          </w:sdtContent>
        </w:sdt>
        <w:tc>
          <w:tcPr>
            <w:tcW w:w="7824" w:type="dxa"/>
          </w:tcPr>
          <w:p w14:paraId="799A1487" w14:textId="6BABC725" w:rsidR="00A0339E" w:rsidRDefault="00A0339E" w:rsidP="005C0DA2">
            <w:pPr>
              <w:ind w:left="204" w:hanging="204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A0339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All copies of 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claim </w:t>
            </w:r>
            <w:r w:rsidRPr="00A0339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documentation certified by an authorised witness (refer attached Statutory Declaration Signatory List</w:t>
            </w:r>
            <w:r w:rsidR="00A715BA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)</w:t>
            </w:r>
          </w:p>
        </w:tc>
      </w:tr>
    </w:tbl>
    <w:p w14:paraId="232A653A" w14:textId="77777777" w:rsidR="00BF1474" w:rsidRDefault="00BF1474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3603FF83" w14:textId="2D5D3162" w:rsidR="00781904" w:rsidRDefault="00781904" w:rsidP="00781904">
      <w:pPr>
        <w:spacing w:after="40"/>
        <w:rPr>
          <w:rFonts w:asciiTheme="minorHAnsi" w:hAnsiTheme="minorHAnsi" w:cstheme="minorHAnsi"/>
          <w:sz w:val="22"/>
          <w:szCs w:val="22"/>
          <w:lang w:val="en-US"/>
        </w:rPr>
      </w:pPr>
      <w:r w:rsidRPr="00781904">
        <w:rPr>
          <w:rFonts w:asciiTheme="minorHAnsi" w:hAnsiTheme="minorHAnsi" w:cstheme="minorHAnsi"/>
          <w:sz w:val="22"/>
          <w:szCs w:val="22"/>
          <w:lang w:val="en-US"/>
        </w:rPr>
        <w:t>I acknowledge that I must lodge a complete claim. I understand that more information or documents may be requested after lodgement of my claim and that payment may be delayed or refused if I fail to provide a complete claim</w:t>
      </w:r>
      <w:r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62257B13" w14:textId="77777777" w:rsidR="00781904" w:rsidRDefault="00781904" w:rsidP="0065270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4BE520F3" w14:textId="6605A41F" w:rsidR="001921F5" w:rsidRPr="00652707" w:rsidRDefault="001921F5" w:rsidP="001921F5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Part G – Payment details</w:t>
      </w:r>
    </w:p>
    <w:p w14:paraId="4D345642" w14:textId="7B81854C" w:rsidR="001921F5" w:rsidRPr="005D7B63" w:rsidRDefault="001921F5" w:rsidP="001921F5">
      <w:pPr>
        <w:spacing w:after="40"/>
        <w:rPr>
          <w:sz w:val="22"/>
          <w:szCs w:val="22"/>
          <w:lang w:val="en-US"/>
        </w:rPr>
      </w:pPr>
      <w:r w:rsidRPr="005D7B63">
        <w:rPr>
          <w:sz w:val="22"/>
          <w:szCs w:val="22"/>
          <w:lang w:val="en-US"/>
        </w:rPr>
        <w:t>P</w:t>
      </w:r>
      <w:r>
        <w:rPr>
          <w:sz w:val="22"/>
          <w:szCs w:val="22"/>
          <w:lang w:val="en-US"/>
        </w:rPr>
        <w:t xml:space="preserve">lease enter the bank account details of where you want your funds </w:t>
      </w:r>
      <w:r w:rsidR="00C567A7">
        <w:rPr>
          <w:sz w:val="22"/>
          <w:szCs w:val="22"/>
          <w:lang w:val="en-US"/>
        </w:rPr>
        <w:t xml:space="preserve">(subject to being a successful claim) </w:t>
      </w:r>
      <w:r>
        <w:rPr>
          <w:sz w:val="22"/>
          <w:szCs w:val="22"/>
          <w:lang w:val="en-US"/>
        </w:rPr>
        <w:t>deposited by electronic funds transfer</w:t>
      </w:r>
    </w:p>
    <w:tbl>
      <w:tblPr>
        <w:tblStyle w:val="TableGrid"/>
        <w:tblW w:w="8765" w:type="dxa"/>
        <w:tblLook w:val="04A0" w:firstRow="1" w:lastRow="0" w:firstColumn="1" w:lastColumn="0" w:noHBand="0" w:noVBand="1"/>
      </w:tblPr>
      <w:tblGrid>
        <w:gridCol w:w="2835"/>
        <w:gridCol w:w="1134"/>
        <w:gridCol w:w="2245"/>
        <w:gridCol w:w="850"/>
        <w:gridCol w:w="1701"/>
      </w:tblGrid>
      <w:tr w:rsidR="001921F5" w14:paraId="01459F11" w14:textId="77777777" w:rsidTr="000D0179">
        <w:trPr>
          <w:trHeight w:val="204"/>
        </w:trPr>
        <w:tc>
          <w:tcPr>
            <w:tcW w:w="2835" w:type="dxa"/>
          </w:tcPr>
          <w:p w14:paraId="6BDE02B5" w14:textId="0A822406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Account name</w:t>
            </w:r>
          </w:p>
        </w:tc>
        <w:tc>
          <w:tcPr>
            <w:tcW w:w="5930" w:type="dxa"/>
            <w:gridSpan w:val="4"/>
          </w:tcPr>
          <w:p w14:paraId="3F1AC6B3" w14:textId="77777777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1921F5" w14:paraId="7C7CA1C0" w14:textId="77777777" w:rsidTr="000D0179">
        <w:trPr>
          <w:trHeight w:val="204"/>
        </w:trPr>
        <w:tc>
          <w:tcPr>
            <w:tcW w:w="2835" w:type="dxa"/>
          </w:tcPr>
          <w:p w14:paraId="3B1DF8D1" w14:textId="55B5ADF1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Name of financial institution</w:t>
            </w:r>
          </w:p>
        </w:tc>
        <w:tc>
          <w:tcPr>
            <w:tcW w:w="3379" w:type="dxa"/>
            <w:gridSpan w:val="2"/>
          </w:tcPr>
          <w:p w14:paraId="51716710" w14:textId="006B9751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14:paraId="068BB7D8" w14:textId="76DFCDE0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Branch</w:t>
            </w:r>
          </w:p>
        </w:tc>
        <w:tc>
          <w:tcPr>
            <w:tcW w:w="1701" w:type="dxa"/>
          </w:tcPr>
          <w:p w14:paraId="39188394" w14:textId="77777777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  <w:tr w:rsidR="001921F5" w14:paraId="1DC4F38B" w14:textId="77777777" w:rsidTr="000D0179">
        <w:trPr>
          <w:trHeight w:val="204"/>
        </w:trPr>
        <w:tc>
          <w:tcPr>
            <w:tcW w:w="3969" w:type="dxa"/>
            <w:gridSpan w:val="2"/>
          </w:tcPr>
          <w:p w14:paraId="25257DBE" w14:textId="272D9F1B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BSB Number</w:t>
            </w:r>
            <w:r w:rsidR="00EB09E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(9 numbers)</w:t>
            </w:r>
          </w:p>
        </w:tc>
        <w:tc>
          <w:tcPr>
            <w:tcW w:w="4796" w:type="dxa"/>
            <w:gridSpan w:val="3"/>
          </w:tcPr>
          <w:p w14:paraId="1F1C5A67" w14:textId="7E19672B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__ __ __  -  __ __ __</w:t>
            </w:r>
          </w:p>
        </w:tc>
      </w:tr>
      <w:tr w:rsidR="001921F5" w14:paraId="7CF41DBD" w14:textId="77777777" w:rsidTr="000D0179">
        <w:trPr>
          <w:trHeight w:val="204"/>
        </w:trPr>
        <w:tc>
          <w:tcPr>
            <w:tcW w:w="3969" w:type="dxa"/>
            <w:gridSpan w:val="2"/>
          </w:tcPr>
          <w:p w14:paraId="27BFD1F9" w14:textId="5DA389DD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Account number</w:t>
            </w:r>
            <w:r w:rsidR="00EB09E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(max 9 numbers)</w:t>
            </w:r>
          </w:p>
        </w:tc>
        <w:tc>
          <w:tcPr>
            <w:tcW w:w="4796" w:type="dxa"/>
            <w:gridSpan w:val="3"/>
          </w:tcPr>
          <w:p w14:paraId="3DC65693" w14:textId="1687A4FB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__ __ __ __ __ __ __ __ __</w:t>
            </w:r>
          </w:p>
        </w:tc>
      </w:tr>
      <w:tr w:rsidR="001921F5" w14:paraId="6583C37F" w14:textId="77777777" w:rsidTr="000D0179">
        <w:trPr>
          <w:trHeight w:val="204"/>
        </w:trPr>
        <w:tc>
          <w:tcPr>
            <w:tcW w:w="3969" w:type="dxa"/>
            <w:gridSpan w:val="2"/>
          </w:tcPr>
          <w:p w14:paraId="3C25E1C8" w14:textId="44621859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Reference number</w:t>
            </w:r>
            <w:r w:rsidR="00EB09E2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(max 10 characters)</w:t>
            </w:r>
            <w:r w:rsidR="00C567A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*</w:t>
            </w:r>
          </w:p>
        </w:tc>
        <w:tc>
          <w:tcPr>
            <w:tcW w:w="4796" w:type="dxa"/>
            <w:gridSpan w:val="3"/>
          </w:tcPr>
          <w:p w14:paraId="145394E5" w14:textId="0787C37B" w:rsidR="001921F5" w:rsidRDefault="001921F5" w:rsidP="000D0179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__ __ __ __ __ __ __ __ __ __</w:t>
            </w:r>
          </w:p>
        </w:tc>
      </w:tr>
    </w:tbl>
    <w:p w14:paraId="0AEFC2B8" w14:textId="7CA9AFF9" w:rsidR="001921F5" w:rsidRPr="00EB09E2" w:rsidRDefault="00EB09E2" w:rsidP="001921F5">
      <w:pPr>
        <w:rPr>
          <w:rFonts w:asciiTheme="minorHAnsi" w:hAnsiTheme="minorHAnsi" w:cstheme="minorHAnsi"/>
          <w:sz w:val="18"/>
          <w:szCs w:val="18"/>
          <w:lang w:val="en-US"/>
        </w:rPr>
      </w:pPr>
      <w:r w:rsidRPr="00EB09E2">
        <w:rPr>
          <w:rFonts w:asciiTheme="minorHAnsi" w:hAnsiTheme="minorHAnsi" w:cstheme="minorHAnsi"/>
          <w:sz w:val="18"/>
          <w:szCs w:val="18"/>
          <w:lang w:val="en-US"/>
        </w:rPr>
        <w:t xml:space="preserve">  </w:t>
      </w:r>
      <w:proofErr w:type="gramStart"/>
      <w:r w:rsidRPr="00EB09E2">
        <w:rPr>
          <w:rFonts w:asciiTheme="minorHAnsi" w:hAnsiTheme="minorHAnsi" w:cstheme="minorHAnsi"/>
          <w:sz w:val="18"/>
          <w:szCs w:val="18"/>
          <w:lang w:val="en-US"/>
        </w:rPr>
        <w:t>*  To</w:t>
      </w:r>
      <w:proofErr w:type="gramEnd"/>
      <w:r w:rsidRPr="00EB09E2">
        <w:rPr>
          <w:rFonts w:asciiTheme="minorHAnsi" w:hAnsiTheme="minorHAnsi" w:cstheme="minorHAnsi"/>
          <w:sz w:val="18"/>
          <w:szCs w:val="18"/>
          <w:lang w:val="en-US"/>
        </w:rPr>
        <w:t xml:space="preserve"> appear </w:t>
      </w:r>
      <w:proofErr w:type="gramStart"/>
      <w:r w:rsidRPr="00EB09E2">
        <w:rPr>
          <w:rFonts w:asciiTheme="minorHAnsi" w:hAnsiTheme="minorHAnsi" w:cstheme="minorHAnsi"/>
          <w:sz w:val="18"/>
          <w:szCs w:val="18"/>
          <w:lang w:val="en-US"/>
        </w:rPr>
        <w:t>on</w:t>
      </w:r>
      <w:proofErr w:type="gramEnd"/>
      <w:r w:rsidRPr="00EB09E2">
        <w:rPr>
          <w:rFonts w:asciiTheme="minorHAnsi" w:hAnsiTheme="minorHAnsi" w:cstheme="minorHAnsi"/>
          <w:sz w:val="18"/>
          <w:szCs w:val="18"/>
          <w:lang w:val="en-US"/>
        </w:rPr>
        <w:t xml:space="preserve"> your bank statement</w:t>
      </w:r>
    </w:p>
    <w:p w14:paraId="43CB5BAF" w14:textId="675EA8DA" w:rsidR="00BF1474" w:rsidRDefault="001A01C2" w:rsidP="00652707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br w:type="column"/>
      </w:r>
    </w:p>
    <w:p w14:paraId="498A0E5A" w14:textId="20E83436" w:rsidR="00EB09E2" w:rsidRDefault="00EB09E2" w:rsidP="00EB09E2">
      <w:pPr>
        <w:pStyle w:val="Heading2"/>
        <w:keepNext w:val="0"/>
        <w:spacing w:before="0" w:after="40"/>
        <w:rPr>
          <w:sz w:val="24"/>
        </w:rPr>
      </w:pPr>
      <w:r>
        <w:rPr>
          <w:sz w:val="24"/>
        </w:rPr>
        <w:t>Part H – Declaration</w:t>
      </w:r>
    </w:p>
    <w:p w14:paraId="132FA1B1" w14:textId="77777777" w:rsidR="00035F5B" w:rsidRPr="00035F5B" w:rsidRDefault="00035F5B" w:rsidP="00035F5B">
      <w:pPr>
        <w:rPr>
          <w:sz w:val="20"/>
          <w:lang w:val="en-US"/>
        </w:rPr>
      </w:pPr>
    </w:p>
    <w:tbl>
      <w:tblPr>
        <w:tblStyle w:val="TableGrid"/>
        <w:tblW w:w="8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6797"/>
      </w:tblGrid>
      <w:tr w:rsidR="00781904" w14:paraId="474D6C27" w14:textId="77777777" w:rsidTr="00AA690C">
        <w:tc>
          <w:tcPr>
            <w:tcW w:w="1984" w:type="dxa"/>
            <w:vMerge w:val="restart"/>
          </w:tcPr>
          <w:p w14:paraId="18E5DACB" w14:textId="57DD8A53" w:rsidR="00781904" w:rsidRPr="00035F5B" w:rsidRDefault="00781904" w:rsidP="00035F5B">
            <w:pPr>
              <w:pStyle w:val="ListParagraph"/>
              <w:numPr>
                <w:ilvl w:val="0"/>
                <w:numId w:val="24"/>
              </w:numPr>
              <w:ind w:left="142" w:hanging="142"/>
              <w:rPr>
                <w:sz w:val="20"/>
                <w:lang w:val="en-US"/>
              </w:rPr>
            </w:pPr>
            <w:r w:rsidRPr="00035F5B">
              <w:rPr>
                <w:rFonts w:asciiTheme="minorHAnsi" w:hAnsiTheme="minorHAnsi" w:cstheme="minorHAnsi"/>
                <w:i/>
                <w:sz w:val="14"/>
                <w:szCs w:val="14"/>
              </w:rPr>
              <w:t>Insert the name, address and occupation of person making the declaration</w:t>
            </w:r>
          </w:p>
        </w:tc>
        <w:tc>
          <w:tcPr>
            <w:tcW w:w="6797" w:type="dxa"/>
          </w:tcPr>
          <w:p w14:paraId="45076228" w14:textId="5BBE06CF" w:rsidR="00781904" w:rsidRDefault="00781904" w:rsidP="00AA690C">
            <w:pPr>
              <w:spacing w:line="360" w:lineRule="auto"/>
              <w:rPr>
                <w:sz w:val="20"/>
                <w:lang w:val="en-US"/>
              </w:rPr>
            </w:pPr>
            <w:r w:rsidRPr="001A01C2">
              <w:rPr>
                <w:rFonts w:asciiTheme="minorHAnsi" w:hAnsiTheme="minorHAnsi" w:cstheme="minorHAnsi"/>
                <w:sz w:val="20"/>
              </w:rPr>
              <w:t>I,</w:t>
            </w:r>
            <w:r w:rsidRPr="001A01C2">
              <w:rPr>
                <w:rFonts w:asciiTheme="minorHAnsi" w:hAnsiTheme="minorHAnsi" w:cstheme="minorHAnsi"/>
                <w:sz w:val="20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20"/>
                <w:vertAlign w:val="superscript"/>
              </w:rPr>
              <w:t xml:space="preserve"> </w:t>
            </w:r>
            <w:r w:rsidRPr="003834F1">
              <w:rPr>
                <w:rFonts w:asciiTheme="minorHAnsi" w:hAnsiTheme="minorHAnsi" w:cstheme="minorHAnsi"/>
                <w:sz w:val="20"/>
              </w:rPr>
              <w:t>__________________</w:t>
            </w:r>
            <w:r>
              <w:rPr>
                <w:rFonts w:asciiTheme="minorHAnsi" w:hAnsiTheme="minorHAnsi" w:cstheme="minorHAnsi"/>
                <w:sz w:val="20"/>
              </w:rPr>
              <w:t>______________________________________________</w:t>
            </w:r>
          </w:p>
        </w:tc>
      </w:tr>
      <w:tr w:rsidR="00781904" w14:paraId="6299AEA0" w14:textId="77777777" w:rsidTr="00AA690C">
        <w:tc>
          <w:tcPr>
            <w:tcW w:w="1984" w:type="dxa"/>
            <w:vMerge/>
          </w:tcPr>
          <w:p w14:paraId="003AE2EC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6E202789" w14:textId="1D4730F4" w:rsidR="00781904" w:rsidRPr="00035F5B" w:rsidRDefault="00781904" w:rsidP="00AA690C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__________________________________________________________________</w:t>
            </w:r>
          </w:p>
        </w:tc>
      </w:tr>
      <w:tr w:rsidR="00781904" w14:paraId="6A06EB99" w14:textId="77777777" w:rsidTr="00AA690C">
        <w:tc>
          <w:tcPr>
            <w:tcW w:w="1984" w:type="dxa"/>
            <w:vMerge/>
          </w:tcPr>
          <w:p w14:paraId="3CCD2217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24A1B0C3" w14:textId="61AA803C" w:rsidR="00781904" w:rsidRDefault="00781904" w:rsidP="00AA690C">
            <w:pPr>
              <w:spacing w:line="360" w:lineRule="auto"/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__________________________________________________________________</w:t>
            </w:r>
          </w:p>
        </w:tc>
      </w:tr>
      <w:tr w:rsidR="00781904" w14:paraId="4801BA8C" w14:textId="77777777" w:rsidTr="00AA690C">
        <w:tc>
          <w:tcPr>
            <w:tcW w:w="1984" w:type="dxa"/>
            <w:vMerge/>
          </w:tcPr>
          <w:p w14:paraId="268946B8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7B6AB72A" w14:textId="199A2DD3" w:rsidR="00781904" w:rsidRDefault="00781904" w:rsidP="00AA690C">
            <w:pPr>
              <w:spacing w:line="360" w:lineRule="auto"/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__________________________________________________________________</w:t>
            </w:r>
          </w:p>
        </w:tc>
      </w:tr>
      <w:tr w:rsidR="00035F5B" w14:paraId="301E7BAB" w14:textId="77777777" w:rsidTr="00AA690C">
        <w:tc>
          <w:tcPr>
            <w:tcW w:w="1984" w:type="dxa"/>
          </w:tcPr>
          <w:p w14:paraId="055E631B" w14:textId="77777777" w:rsidR="00035F5B" w:rsidRDefault="00035F5B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110CB8E9" w14:textId="77777777" w:rsidR="00035F5B" w:rsidRDefault="00035F5B" w:rsidP="00035F5B">
            <w:pPr>
              <w:rPr>
                <w:sz w:val="20"/>
                <w:lang w:val="en-US"/>
              </w:rPr>
            </w:pPr>
          </w:p>
        </w:tc>
      </w:tr>
      <w:tr w:rsidR="00035F5B" w14:paraId="56A9F136" w14:textId="77777777" w:rsidTr="00AA690C">
        <w:tc>
          <w:tcPr>
            <w:tcW w:w="1984" w:type="dxa"/>
          </w:tcPr>
          <w:p w14:paraId="1C7B0B5E" w14:textId="77777777" w:rsidR="00035F5B" w:rsidRDefault="00035F5B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376FCA20" w14:textId="4C0A2CC5" w:rsidR="00035F5B" w:rsidRDefault="00781904" w:rsidP="00035F5B">
            <w:pPr>
              <w:rPr>
                <w:sz w:val="20"/>
                <w:lang w:val="en-US"/>
              </w:rPr>
            </w:pPr>
            <w:r w:rsidRPr="001A01C2">
              <w:rPr>
                <w:rFonts w:asciiTheme="minorHAnsi" w:hAnsiTheme="minorHAnsi" w:cstheme="minorHAnsi"/>
                <w:sz w:val="20"/>
              </w:rPr>
              <w:t xml:space="preserve">make the following declaration under section 9 of the </w:t>
            </w:r>
            <w:r w:rsidRPr="001A01C2">
              <w:rPr>
                <w:rFonts w:asciiTheme="minorHAnsi" w:hAnsiTheme="minorHAnsi" w:cstheme="minorHAnsi"/>
                <w:i/>
                <w:sz w:val="20"/>
              </w:rPr>
              <w:t>Statutory Declarations Act 1959</w:t>
            </w:r>
          </w:p>
        </w:tc>
      </w:tr>
      <w:tr w:rsidR="00781904" w14:paraId="7B482D03" w14:textId="77777777" w:rsidTr="00AA690C">
        <w:tc>
          <w:tcPr>
            <w:tcW w:w="1984" w:type="dxa"/>
          </w:tcPr>
          <w:p w14:paraId="04E1A454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5F69DCCA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</w:tr>
      <w:tr w:rsidR="00781904" w14:paraId="107E63C9" w14:textId="77777777" w:rsidTr="00AA690C">
        <w:tc>
          <w:tcPr>
            <w:tcW w:w="1984" w:type="dxa"/>
          </w:tcPr>
          <w:p w14:paraId="42C92708" w14:textId="76D106D9" w:rsidR="00781904" w:rsidRPr="00781904" w:rsidRDefault="00781904" w:rsidP="00781904">
            <w:pPr>
              <w:pStyle w:val="ListParagraph"/>
              <w:numPr>
                <w:ilvl w:val="0"/>
                <w:numId w:val="24"/>
              </w:numPr>
              <w:ind w:left="142" w:hanging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>Set out matter declared to in numbered paragraphs</w:t>
            </w:r>
          </w:p>
        </w:tc>
        <w:tc>
          <w:tcPr>
            <w:tcW w:w="6797" w:type="dxa"/>
          </w:tcPr>
          <w:p w14:paraId="39EB3C8B" w14:textId="1A88BC6F" w:rsidR="00781904" w:rsidRDefault="008A2240" w:rsidP="008A2240">
            <w:pPr>
              <w:tabs>
                <w:tab w:val="left" w:pos="599"/>
              </w:tabs>
              <w:ind w:left="170"/>
              <w:rPr>
                <w:sz w:val="20"/>
                <w:lang w:val="en-US"/>
              </w:rPr>
            </w:pPr>
            <w:r w:rsidRPr="008A2240">
              <w:rPr>
                <w:sz w:val="20"/>
                <w:vertAlign w:val="superscript"/>
                <w:lang w:val="en-US"/>
              </w:rPr>
              <w:t>2</w:t>
            </w:r>
            <w:r>
              <w:rPr>
                <w:sz w:val="20"/>
                <w:lang w:val="en-US"/>
              </w:rPr>
              <w:t xml:space="preserve"> 1.</w:t>
            </w:r>
            <w:r>
              <w:rPr>
                <w:sz w:val="20"/>
                <w:lang w:val="en-US"/>
              </w:rPr>
              <w:tab/>
            </w:r>
            <w:r w:rsidR="00781904" w:rsidRPr="003834F1">
              <w:rPr>
                <w:sz w:val="20"/>
                <w:lang w:val="en-US"/>
              </w:rPr>
              <w:t>I declare that I am legally entitled to the unclaimed money which is the subject of this claim</w:t>
            </w:r>
          </w:p>
        </w:tc>
      </w:tr>
      <w:tr w:rsidR="00781904" w14:paraId="608493BA" w14:textId="77777777" w:rsidTr="00AA690C">
        <w:tc>
          <w:tcPr>
            <w:tcW w:w="1984" w:type="dxa"/>
          </w:tcPr>
          <w:p w14:paraId="7460823F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35718EEB" w14:textId="67176CCA" w:rsidR="00781904" w:rsidRDefault="008A2240" w:rsidP="008A2240">
            <w:pPr>
              <w:tabs>
                <w:tab w:val="left" w:pos="315"/>
                <w:tab w:val="left" w:pos="599"/>
              </w:tabs>
              <w:ind w:left="17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2.</w:t>
            </w:r>
            <w:r>
              <w:rPr>
                <w:sz w:val="20"/>
                <w:lang w:val="en-US"/>
              </w:rPr>
              <w:tab/>
            </w:r>
            <w:r w:rsidR="00781904" w:rsidRPr="003834F1">
              <w:rPr>
                <w:sz w:val="20"/>
                <w:lang w:val="en-US"/>
              </w:rPr>
              <w:t>I declare the information and contents of this claim and information provided in support of this claim are, to the best of my knowledge, true and correct</w:t>
            </w:r>
          </w:p>
        </w:tc>
      </w:tr>
      <w:tr w:rsidR="00781904" w14:paraId="77CE7652" w14:textId="77777777" w:rsidTr="00AA690C">
        <w:tc>
          <w:tcPr>
            <w:tcW w:w="1984" w:type="dxa"/>
          </w:tcPr>
          <w:p w14:paraId="5B673AEF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224CCFD9" w14:textId="480981B4" w:rsidR="00781904" w:rsidRDefault="008A2240" w:rsidP="008A2240">
            <w:pPr>
              <w:tabs>
                <w:tab w:val="left" w:pos="315"/>
                <w:tab w:val="left" w:pos="599"/>
              </w:tabs>
              <w:ind w:left="17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3.</w:t>
            </w:r>
            <w:r>
              <w:rPr>
                <w:sz w:val="20"/>
                <w:lang w:val="en-US"/>
              </w:rPr>
              <w:tab/>
            </w:r>
            <w:r w:rsidR="00781904" w:rsidRPr="003834F1">
              <w:rPr>
                <w:sz w:val="20"/>
                <w:lang w:val="en-US"/>
              </w:rPr>
              <w:t xml:space="preserve">I acknowledge that making a false statement under the </w:t>
            </w:r>
            <w:r w:rsidR="00781904" w:rsidRPr="003834F1">
              <w:rPr>
                <w:i/>
                <w:iCs/>
                <w:sz w:val="20"/>
                <w:lang w:val="en-US"/>
              </w:rPr>
              <w:t>Statutory Declarations Act 1959</w:t>
            </w:r>
            <w:r w:rsidR="00781904" w:rsidRPr="003834F1">
              <w:rPr>
                <w:sz w:val="20"/>
                <w:lang w:val="en-US"/>
              </w:rPr>
              <w:t xml:space="preserve"> is a criminal offense and </w:t>
            </w:r>
            <w:r w:rsidR="00781904" w:rsidRPr="003834F1">
              <w:rPr>
                <w:rFonts w:cs="Calibri"/>
                <w:sz w:val="20"/>
              </w:rPr>
              <w:t>that penalties may apply for making a false or misleading statement in or in connection with this claim</w:t>
            </w:r>
          </w:p>
        </w:tc>
      </w:tr>
      <w:tr w:rsidR="00AA690C" w14:paraId="27483D21" w14:textId="77777777" w:rsidTr="00AA690C">
        <w:tc>
          <w:tcPr>
            <w:tcW w:w="1984" w:type="dxa"/>
          </w:tcPr>
          <w:p w14:paraId="5A6FD29F" w14:textId="77777777" w:rsidR="00AA690C" w:rsidRDefault="00AA690C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0EEFF9A1" w14:textId="77777777" w:rsidR="00AA690C" w:rsidRPr="003834F1" w:rsidRDefault="00AA690C" w:rsidP="00035F5B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781904" w14:paraId="782FA886" w14:textId="77777777" w:rsidTr="00AA690C">
        <w:tc>
          <w:tcPr>
            <w:tcW w:w="1984" w:type="dxa"/>
          </w:tcPr>
          <w:p w14:paraId="4C9CAD90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31BB4415" w14:textId="3F47D715" w:rsidR="00781904" w:rsidRDefault="00781904" w:rsidP="00035F5B">
            <w:pPr>
              <w:rPr>
                <w:sz w:val="20"/>
                <w:lang w:val="en-US"/>
              </w:rPr>
            </w:pPr>
            <w:r w:rsidRPr="003834F1">
              <w:rPr>
                <w:rFonts w:asciiTheme="minorHAnsi" w:hAnsiTheme="minorHAnsi" w:cstheme="minorHAnsi"/>
                <w:sz w:val="20"/>
              </w:rPr>
              <w:t xml:space="preserve">I believe that the statements in this declaration are true in every particular, and I understand that a person who intentionally makes a false statement in a statutory declaration is guilty of an offence under section 11 of the </w:t>
            </w:r>
            <w:r w:rsidRPr="003834F1">
              <w:rPr>
                <w:rFonts w:asciiTheme="minorHAnsi" w:hAnsiTheme="minorHAnsi" w:cstheme="minorHAnsi"/>
                <w:i/>
                <w:sz w:val="20"/>
              </w:rPr>
              <w:t>Statutory Declarations Act 1959</w:t>
            </w:r>
            <w:r w:rsidRPr="003834F1">
              <w:rPr>
                <w:rFonts w:asciiTheme="minorHAnsi" w:hAnsiTheme="minorHAnsi" w:cstheme="minorHAnsi"/>
                <w:sz w:val="20"/>
              </w:rPr>
              <w:t>, the punishment for which is imprisonment for a term of 4</w:t>
            </w:r>
            <w:r w:rsidR="00AA690C">
              <w:rPr>
                <w:rFonts w:asciiTheme="minorHAnsi" w:hAnsiTheme="minorHAnsi" w:cstheme="minorHAnsi"/>
                <w:sz w:val="20"/>
              </w:rPr>
              <w:t> </w:t>
            </w:r>
            <w:r w:rsidRPr="003834F1">
              <w:rPr>
                <w:rFonts w:asciiTheme="minorHAnsi" w:hAnsiTheme="minorHAnsi" w:cstheme="minorHAnsi"/>
                <w:sz w:val="20"/>
              </w:rPr>
              <w:t>years</w:t>
            </w:r>
          </w:p>
        </w:tc>
      </w:tr>
      <w:tr w:rsidR="00781904" w14:paraId="528F12C2" w14:textId="77777777" w:rsidTr="00AA690C">
        <w:tc>
          <w:tcPr>
            <w:tcW w:w="1984" w:type="dxa"/>
          </w:tcPr>
          <w:p w14:paraId="1DB3BF58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13C047CC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</w:tr>
      <w:tr w:rsidR="008A2240" w14:paraId="6B860C28" w14:textId="77777777" w:rsidTr="00AA690C">
        <w:trPr>
          <w:trHeight w:val="596"/>
        </w:trPr>
        <w:tc>
          <w:tcPr>
            <w:tcW w:w="1984" w:type="dxa"/>
          </w:tcPr>
          <w:p w14:paraId="4B34D469" w14:textId="1EC6B468" w:rsidR="008A2240" w:rsidRPr="00781904" w:rsidRDefault="008A2240" w:rsidP="00781904">
            <w:pPr>
              <w:pStyle w:val="ListParagraph"/>
              <w:numPr>
                <w:ilvl w:val="0"/>
                <w:numId w:val="24"/>
              </w:numPr>
              <w:ind w:left="142" w:hanging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>Signature of person making the declaration</w:t>
            </w:r>
          </w:p>
        </w:tc>
        <w:tc>
          <w:tcPr>
            <w:tcW w:w="6797" w:type="dxa"/>
          </w:tcPr>
          <w:p w14:paraId="2FA0FD27" w14:textId="3AB07683" w:rsidR="008A2240" w:rsidRDefault="008A2240" w:rsidP="008A2240">
            <w:pPr>
              <w:rPr>
                <w:rFonts w:asciiTheme="minorHAnsi" w:hAnsiTheme="minorHAnsi" w:cstheme="minorHAnsi"/>
                <w:sz w:val="20"/>
              </w:rPr>
            </w:pPr>
            <w:r w:rsidRPr="008A2240">
              <w:rPr>
                <w:rFonts w:asciiTheme="minorHAnsi" w:hAnsiTheme="minorHAnsi" w:cstheme="minorHAnsi"/>
                <w:sz w:val="20"/>
                <w:vertAlign w:val="superscript"/>
              </w:rPr>
              <w:t>3</w:t>
            </w:r>
            <w:r w:rsidR="00A715BA">
              <w:rPr>
                <w:rFonts w:asciiTheme="minorHAnsi" w:hAnsiTheme="minorHAnsi" w:cstheme="minorHAnsi"/>
                <w:sz w:val="20"/>
                <w:vertAlign w:val="superscript"/>
              </w:rPr>
              <w:t xml:space="preserve"> </w:t>
            </w:r>
          </w:p>
          <w:p w14:paraId="44C598DC" w14:textId="0B0A9273" w:rsidR="008A2240" w:rsidRDefault="008A2240" w:rsidP="008A2240">
            <w:pPr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__________________________________________________________________</w:t>
            </w:r>
          </w:p>
        </w:tc>
      </w:tr>
      <w:tr w:rsidR="00781904" w14:paraId="565B2464" w14:textId="77777777" w:rsidTr="00AA690C">
        <w:tc>
          <w:tcPr>
            <w:tcW w:w="1984" w:type="dxa"/>
          </w:tcPr>
          <w:p w14:paraId="2924AA0D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7E9C89B0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</w:tr>
      <w:tr w:rsidR="00781904" w14:paraId="55D73DBF" w14:textId="77777777" w:rsidTr="00AA690C">
        <w:tc>
          <w:tcPr>
            <w:tcW w:w="1984" w:type="dxa"/>
          </w:tcPr>
          <w:p w14:paraId="54F05D2B" w14:textId="063A4B74" w:rsidR="00781904" w:rsidRPr="00781904" w:rsidRDefault="00781904" w:rsidP="00781904">
            <w:pPr>
              <w:pStyle w:val="ListParagraph"/>
              <w:numPr>
                <w:ilvl w:val="0"/>
                <w:numId w:val="24"/>
              </w:numPr>
              <w:ind w:left="142" w:hanging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Email address or telephone number of </w:t>
            </w:r>
            <w:proofErr w:type="gramStart"/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>person</w:t>
            </w:r>
            <w:proofErr w:type="gramEnd"/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 making the declaration</w:t>
            </w:r>
          </w:p>
        </w:tc>
        <w:tc>
          <w:tcPr>
            <w:tcW w:w="6797" w:type="dxa"/>
          </w:tcPr>
          <w:p w14:paraId="24330F1B" w14:textId="71FAB9A2" w:rsidR="008A2240" w:rsidRDefault="008A2240" w:rsidP="00A715BA">
            <w:pPr>
              <w:rPr>
                <w:sz w:val="20"/>
                <w:lang w:val="en-US"/>
              </w:rPr>
            </w:pPr>
            <w:r w:rsidRPr="008A2240">
              <w:rPr>
                <w:sz w:val="20"/>
                <w:vertAlign w:val="superscript"/>
                <w:lang w:val="en-US"/>
              </w:rPr>
              <w:t>4</w:t>
            </w:r>
            <w:r w:rsidR="00A715BA">
              <w:rPr>
                <w:sz w:val="20"/>
                <w:vertAlign w:val="superscript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</w:t>
            </w:r>
          </w:p>
        </w:tc>
      </w:tr>
      <w:tr w:rsidR="00781904" w14:paraId="122B2A86" w14:textId="77777777" w:rsidTr="00AA690C">
        <w:tc>
          <w:tcPr>
            <w:tcW w:w="1984" w:type="dxa"/>
          </w:tcPr>
          <w:p w14:paraId="68A27AF9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3C54897C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</w:tr>
      <w:tr w:rsidR="00781904" w14:paraId="4F52E101" w14:textId="77777777" w:rsidTr="00AA690C">
        <w:tc>
          <w:tcPr>
            <w:tcW w:w="1984" w:type="dxa"/>
          </w:tcPr>
          <w:p w14:paraId="0A2BC136" w14:textId="793961BD" w:rsidR="00781904" w:rsidRPr="00781904" w:rsidRDefault="00781904" w:rsidP="008A2240">
            <w:pPr>
              <w:pStyle w:val="ListParagraph"/>
              <w:numPr>
                <w:ilvl w:val="0"/>
                <w:numId w:val="24"/>
              </w:numPr>
              <w:ind w:left="142" w:hanging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8A2240">
              <w:rPr>
                <w:rFonts w:asciiTheme="minorHAnsi" w:hAnsiTheme="minorHAnsi" w:cstheme="minorHAnsi"/>
                <w:i/>
                <w:sz w:val="14"/>
                <w:szCs w:val="14"/>
              </w:rPr>
              <w:t>Place</w:t>
            </w:r>
            <w:r w:rsidR="008A2240" w:rsidRPr="008A2240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, </w:t>
            </w:r>
            <w:r w:rsidRPr="008A2240">
              <w:rPr>
                <w:rFonts w:asciiTheme="minorHAnsi" w:hAnsiTheme="minorHAnsi" w:cstheme="minorHAnsi"/>
                <w:i/>
                <w:sz w:val="14"/>
                <w:szCs w:val="14"/>
              </w:rPr>
              <w:t>6</w:t>
            </w:r>
            <w:r w:rsidR="008A2240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 </w:t>
            </w:r>
            <w:r w:rsidRPr="008A2240">
              <w:rPr>
                <w:rFonts w:asciiTheme="minorHAnsi" w:hAnsiTheme="minorHAnsi" w:cstheme="minorHAnsi"/>
                <w:i/>
                <w:sz w:val="14"/>
                <w:szCs w:val="14"/>
              </w:rPr>
              <w:t>Day</w:t>
            </w:r>
            <w:r w:rsidR="008A2240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, </w:t>
            </w:r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>7</w:t>
            </w:r>
            <w:r w:rsidR="008A2240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 </w:t>
            </w:r>
            <w:proofErr w:type="spellStart"/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>Mnth</w:t>
            </w:r>
            <w:proofErr w:type="spellEnd"/>
            <w:r w:rsidR="008A2240">
              <w:rPr>
                <w:rFonts w:asciiTheme="minorHAnsi" w:hAnsiTheme="minorHAnsi" w:cstheme="minorHAnsi"/>
                <w:i/>
                <w:sz w:val="14"/>
                <w:szCs w:val="14"/>
              </w:rPr>
              <w:t>/Yr</w:t>
            </w:r>
          </w:p>
        </w:tc>
        <w:tc>
          <w:tcPr>
            <w:tcW w:w="6797" w:type="dxa"/>
          </w:tcPr>
          <w:p w14:paraId="4B9FDFA0" w14:textId="3E4BD2C3" w:rsidR="00781904" w:rsidRPr="008A2240" w:rsidRDefault="00781904" w:rsidP="008A2240">
            <w:pPr>
              <w:rPr>
                <w:rFonts w:asciiTheme="minorHAnsi" w:hAnsiTheme="minorHAnsi" w:cstheme="minorHAnsi"/>
                <w:sz w:val="20"/>
              </w:rPr>
            </w:pPr>
            <w:r w:rsidRPr="001A01C2">
              <w:rPr>
                <w:rFonts w:asciiTheme="minorHAnsi" w:hAnsiTheme="minorHAnsi" w:cstheme="minorHAnsi"/>
                <w:sz w:val="20"/>
              </w:rPr>
              <w:t xml:space="preserve">Declared at </w:t>
            </w:r>
            <w:r w:rsidRPr="001A01C2">
              <w:rPr>
                <w:rFonts w:asciiTheme="minorHAnsi" w:hAnsiTheme="minorHAnsi" w:cstheme="minorHAnsi"/>
                <w:sz w:val="20"/>
                <w:vertAlign w:val="superscript"/>
              </w:rPr>
              <w:t>5</w:t>
            </w:r>
            <w:r>
              <w:rPr>
                <w:rFonts w:asciiTheme="minorHAnsi" w:hAnsiTheme="minorHAnsi" w:cstheme="minorHAnsi"/>
                <w:sz w:val="20"/>
              </w:rPr>
              <w:t xml:space="preserve"> _______________</w:t>
            </w:r>
            <w:r w:rsidR="00A715BA">
              <w:rPr>
                <w:rFonts w:asciiTheme="minorHAnsi" w:hAnsiTheme="minorHAnsi" w:cstheme="minorHAnsi"/>
                <w:sz w:val="20"/>
              </w:rPr>
              <w:t>___</w:t>
            </w:r>
            <w:r>
              <w:rPr>
                <w:rFonts w:asciiTheme="minorHAnsi" w:hAnsiTheme="minorHAnsi" w:cstheme="minorHAnsi"/>
                <w:sz w:val="20"/>
              </w:rPr>
              <w:t>______</w:t>
            </w:r>
            <w:r w:rsidRPr="00035F5B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1A01C2">
              <w:rPr>
                <w:rFonts w:asciiTheme="minorHAnsi" w:hAnsiTheme="minorHAnsi" w:cstheme="minorHAnsi"/>
                <w:sz w:val="20"/>
              </w:rPr>
              <w:t xml:space="preserve">on </w:t>
            </w:r>
            <w:r w:rsidRPr="001A01C2">
              <w:rPr>
                <w:rFonts w:asciiTheme="minorHAnsi" w:hAnsiTheme="minorHAnsi" w:cstheme="minorHAnsi"/>
                <w:sz w:val="20"/>
                <w:vertAlign w:val="superscript"/>
              </w:rPr>
              <w:t>6</w:t>
            </w:r>
            <w:r w:rsidRPr="001A01C2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__________</w:t>
            </w:r>
            <w:r w:rsidRPr="001A01C2">
              <w:rPr>
                <w:rFonts w:asciiTheme="minorHAnsi" w:hAnsiTheme="minorHAnsi" w:cstheme="minorHAnsi"/>
                <w:sz w:val="20"/>
              </w:rPr>
              <w:t xml:space="preserve"> of </w:t>
            </w:r>
            <w:r w:rsidRPr="001A01C2">
              <w:rPr>
                <w:rFonts w:asciiTheme="minorHAnsi" w:hAnsiTheme="minorHAnsi" w:cstheme="minorHAnsi"/>
                <w:sz w:val="20"/>
                <w:vertAlign w:val="superscript"/>
              </w:rPr>
              <w:t>7</w:t>
            </w:r>
            <w:r w:rsidRPr="001A01C2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___________</w:t>
            </w:r>
            <w:r w:rsidR="008A2240">
              <w:rPr>
                <w:rFonts w:asciiTheme="minorHAnsi" w:hAnsiTheme="minorHAnsi" w:cstheme="minorHAnsi"/>
                <w:sz w:val="20"/>
              </w:rPr>
              <w:t>__</w:t>
            </w:r>
          </w:p>
        </w:tc>
      </w:tr>
      <w:tr w:rsidR="00781904" w14:paraId="5B536122" w14:textId="77777777" w:rsidTr="00AA690C">
        <w:tc>
          <w:tcPr>
            <w:tcW w:w="1984" w:type="dxa"/>
          </w:tcPr>
          <w:p w14:paraId="16436199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3203EACC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</w:tr>
      <w:tr w:rsidR="00781904" w14:paraId="403281F8" w14:textId="77777777" w:rsidTr="00AA690C">
        <w:tc>
          <w:tcPr>
            <w:tcW w:w="1984" w:type="dxa"/>
          </w:tcPr>
          <w:p w14:paraId="1C03A6AD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531DFAFC" w14:textId="70109CB5" w:rsidR="00781904" w:rsidRDefault="00781904" w:rsidP="00035F5B">
            <w:pPr>
              <w:rPr>
                <w:sz w:val="20"/>
                <w:lang w:val="en-US"/>
              </w:rPr>
            </w:pPr>
            <w:r w:rsidRPr="001A01C2">
              <w:rPr>
                <w:rFonts w:asciiTheme="minorHAnsi" w:hAnsiTheme="minorHAnsi" w:cstheme="minorHAnsi"/>
                <w:sz w:val="20"/>
              </w:rPr>
              <w:t>Observed by me,</w:t>
            </w:r>
          </w:p>
        </w:tc>
      </w:tr>
      <w:tr w:rsidR="00781904" w14:paraId="3C701D16" w14:textId="77777777" w:rsidTr="00AA690C">
        <w:tc>
          <w:tcPr>
            <w:tcW w:w="1984" w:type="dxa"/>
          </w:tcPr>
          <w:p w14:paraId="4C90CD82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6A28DB40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</w:tr>
      <w:tr w:rsidR="008A2240" w14:paraId="6A561317" w14:textId="77777777" w:rsidTr="00AA690C">
        <w:tc>
          <w:tcPr>
            <w:tcW w:w="1984" w:type="dxa"/>
          </w:tcPr>
          <w:p w14:paraId="27C17286" w14:textId="4C0560FD" w:rsidR="008A2240" w:rsidRPr="00781904" w:rsidRDefault="008A2240" w:rsidP="008A2240">
            <w:pPr>
              <w:pStyle w:val="ListParagraph"/>
              <w:numPr>
                <w:ilvl w:val="0"/>
                <w:numId w:val="25"/>
              </w:numPr>
              <w:ind w:left="174" w:hanging="174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Signature of person observing the declaration being made </w:t>
            </w:r>
          </w:p>
        </w:tc>
        <w:tc>
          <w:tcPr>
            <w:tcW w:w="6797" w:type="dxa"/>
          </w:tcPr>
          <w:p w14:paraId="301D58F2" w14:textId="0B8875DD" w:rsidR="008A2240" w:rsidRDefault="008A2240" w:rsidP="008A2240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>8</w:t>
            </w:r>
          </w:p>
          <w:p w14:paraId="43533647" w14:textId="70E9F6A8" w:rsidR="008A2240" w:rsidRDefault="008A2240" w:rsidP="008A2240">
            <w:pPr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__________________________________________________________________</w:t>
            </w:r>
          </w:p>
        </w:tc>
      </w:tr>
      <w:tr w:rsidR="00781904" w14:paraId="3B632EF2" w14:textId="77777777" w:rsidTr="00AA690C">
        <w:tc>
          <w:tcPr>
            <w:tcW w:w="1984" w:type="dxa"/>
          </w:tcPr>
          <w:p w14:paraId="15FC9EA7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175F3AE5" w14:textId="77777777" w:rsidR="00781904" w:rsidRDefault="00781904" w:rsidP="00035F5B">
            <w:pPr>
              <w:rPr>
                <w:sz w:val="20"/>
                <w:lang w:val="en-US"/>
              </w:rPr>
            </w:pPr>
          </w:p>
        </w:tc>
      </w:tr>
      <w:tr w:rsidR="008A2240" w14:paraId="2B6305F0" w14:textId="77777777" w:rsidTr="00AA690C">
        <w:tc>
          <w:tcPr>
            <w:tcW w:w="1984" w:type="dxa"/>
            <w:vMerge w:val="restart"/>
          </w:tcPr>
          <w:p w14:paraId="71BDB834" w14:textId="4BF06926" w:rsidR="008A2240" w:rsidRPr="00781904" w:rsidRDefault="008A2240" w:rsidP="008A2240">
            <w:pPr>
              <w:pStyle w:val="ListParagraph"/>
              <w:numPr>
                <w:ilvl w:val="0"/>
                <w:numId w:val="25"/>
              </w:numPr>
              <w:ind w:left="142" w:hanging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Full name, qualification and address of person observing the declaration being made </w:t>
            </w:r>
          </w:p>
        </w:tc>
        <w:tc>
          <w:tcPr>
            <w:tcW w:w="6797" w:type="dxa"/>
          </w:tcPr>
          <w:p w14:paraId="16508DF7" w14:textId="7B594755" w:rsidR="008A2240" w:rsidRDefault="00AA690C" w:rsidP="00AA690C">
            <w:pPr>
              <w:spacing w:line="360" w:lineRule="auto"/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>9</w:t>
            </w:r>
            <w:r w:rsidR="008A2240">
              <w:rPr>
                <w:rFonts w:asciiTheme="minorHAnsi" w:hAnsiTheme="minorHAnsi" w:cstheme="minorHAnsi"/>
                <w:sz w:val="20"/>
                <w:vertAlign w:val="superscript"/>
              </w:rPr>
              <w:t xml:space="preserve"> </w:t>
            </w:r>
            <w:r w:rsidR="008A2240" w:rsidRPr="003834F1">
              <w:rPr>
                <w:rFonts w:asciiTheme="minorHAnsi" w:hAnsiTheme="minorHAnsi" w:cstheme="minorHAnsi"/>
                <w:sz w:val="20"/>
              </w:rPr>
              <w:t>_</w:t>
            </w:r>
            <w:r>
              <w:rPr>
                <w:rFonts w:asciiTheme="minorHAnsi" w:hAnsiTheme="minorHAnsi" w:cstheme="minorHAnsi"/>
                <w:sz w:val="20"/>
              </w:rPr>
              <w:t>_</w:t>
            </w:r>
            <w:r w:rsidR="008A2240" w:rsidRPr="003834F1">
              <w:rPr>
                <w:rFonts w:asciiTheme="minorHAnsi" w:hAnsiTheme="minorHAnsi" w:cstheme="minorHAnsi"/>
                <w:sz w:val="20"/>
              </w:rPr>
              <w:t>_________________</w:t>
            </w:r>
            <w:r w:rsidR="008A2240">
              <w:rPr>
                <w:rFonts w:asciiTheme="minorHAnsi" w:hAnsiTheme="minorHAnsi" w:cstheme="minorHAnsi"/>
                <w:sz w:val="20"/>
              </w:rPr>
              <w:t>______________________________________________</w:t>
            </w:r>
          </w:p>
        </w:tc>
      </w:tr>
      <w:tr w:rsidR="008A2240" w14:paraId="1EA17EDB" w14:textId="77777777" w:rsidTr="00AA690C">
        <w:tc>
          <w:tcPr>
            <w:tcW w:w="1984" w:type="dxa"/>
            <w:vMerge/>
          </w:tcPr>
          <w:p w14:paraId="78458E44" w14:textId="77777777" w:rsidR="008A2240" w:rsidRDefault="008A2240" w:rsidP="008A2240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1F6FC9E8" w14:textId="2B628629" w:rsidR="008A2240" w:rsidRDefault="008A2240" w:rsidP="00AA690C">
            <w:pPr>
              <w:spacing w:line="360" w:lineRule="auto"/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__________________________________________________________________</w:t>
            </w:r>
          </w:p>
        </w:tc>
      </w:tr>
      <w:tr w:rsidR="008A2240" w14:paraId="06456893" w14:textId="77777777" w:rsidTr="00AA690C">
        <w:tc>
          <w:tcPr>
            <w:tcW w:w="1984" w:type="dxa"/>
            <w:vMerge/>
          </w:tcPr>
          <w:p w14:paraId="196522BC" w14:textId="77777777" w:rsidR="008A2240" w:rsidRDefault="008A2240" w:rsidP="008A2240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57F25220" w14:textId="7DC1A4A3" w:rsidR="008A2240" w:rsidRDefault="008A2240" w:rsidP="00AA690C">
            <w:pPr>
              <w:spacing w:line="360" w:lineRule="auto"/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__________________________________________________________________</w:t>
            </w:r>
          </w:p>
        </w:tc>
      </w:tr>
      <w:tr w:rsidR="008A2240" w14:paraId="00294390" w14:textId="77777777" w:rsidTr="00AA690C">
        <w:tc>
          <w:tcPr>
            <w:tcW w:w="1984" w:type="dxa"/>
          </w:tcPr>
          <w:p w14:paraId="389CBF00" w14:textId="77777777" w:rsidR="008A2240" w:rsidRDefault="008A2240" w:rsidP="008A2240">
            <w:pPr>
              <w:rPr>
                <w:sz w:val="20"/>
                <w:lang w:val="en-US"/>
              </w:rPr>
            </w:pPr>
          </w:p>
        </w:tc>
        <w:tc>
          <w:tcPr>
            <w:tcW w:w="6797" w:type="dxa"/>
          </w:tcPr>
          <w:p w14:paraId="70582250" w14:textId="77777777" w:rsidR="008A2240" w:rsidRDefault="008A2240" w:rsidP="008A2240">
            <w:pPr>
              <w:rPr>
                <w:sz w:val="20"/>
                <w:lang w:val="en-US"/>
              </w:rPr>
            </w:pPr>
          </w:p>
        </w:tc>
      </w:tr>
      <w:tr w:rsidR="00AA690C" w14:paraId="43747505" w14:textId="77777777" w:rsidTr="00AA690C">
        <w:tc>
          <w:tcPr>
            <w:tcW w:w="1984" w:type="dxa"/>
          </w:tcPr>
          <w:p w14:paraId="3E10F41C" w14:textId="3E6DEDE4" w:rsidR="00AA690C" w:rsidRPr="00781904" w:rsidRDefault="00AA690C" w:rsidP="00AA690C">
            <w:pPr>
              <w:pStyle w:val="ListParagraph"/>
              <w:numPr>
                <w:ilvl w:val="0"/>
                <w:numId w:val="25"/>
              </w:numPr>
              <w:tabs>
                <w:tab w:val="left" w:pos="316"/>
              </w:tabs>
              <w:ind w:left="142" w:hanging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1A01C2">
              <w:rPr>
                <w:rFonts w:asciiTheme="minorHAnsi" w:hAnsiTheme="minorHAnsi" w:cstheme="minorHAnsi"/>
                <w:i/>
                <w:sz w:val="14"/>
                <w:szCs w:val="14"/>
              </w:rPr>
              <w:t>Email address and/or telephone number of person observing the declaration being made</w:t>
            </w:r>
          </w:p>
        </w:tc>
        <w:tc>
          <w:tcPr>
            <w:tcW w:w="6797" w:type="dxa"/>
          </w:tcPr>
          <w:p w14:paraId="2B71AFDD" w14:textId="2E425045" w:rsidR="00AA690C" w:rsidRDefault="00AA690C" w:rsidP="00A715BA">
            <w:pPr>
              <w:rPr>
                <w:sz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>10</w:t>
            </w:r>
            <w:r w:rsidR="00A715BA">
              <w:rPr>
                <w:rFonts w:asciiTheme="minorHAnsi" w:hAnsiTheme="minorHAnsi" w:cstheme="minorHAnsi"/>
                <w:sz w:val="20"/>
                <w:vertAlign w:val="superscript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________________________________________________________________</w:t>
            </w:r>
          </w:p>
        </w:tc>
      </w:tr>
    </w:tbl>
    <w:p w14:paraId="59D65DE4" w14:textId="77777777" w:rsidR="00A86E5B" w:rsidRPr="001A01C2" w:rsidRDefault="00A86E5B" w:rsidP="00EB09E2">
      <w:pPr>
        <w:spacing w:after="40"/>
        <w:rPr>
          <w:rFonts w:asciiTheme="minorHAnsi" w:hAnsiTheme="minorHAnsi" w:cstheme="minorHAnsi"/>
          <w:sz w:val="22"/>
          <w:szCs w:val="22"/>
          <w:lang w:val="en-US"/>
        </w:rPr>
      </w:pPr>
    </w:p>
    <w:p w14:paraId="4B0432A8" w14:textId="77777777" w:rsidR="00A86E5B" w:rsidRPr="00AA690C" w:rsidRDefault="00A86E5B" w:rsidP="00A715BA">
      <w:pPr>
        <w:pageBreakBefore/>
        <w:shd w:val="clear" w:color="auto" w:fill="F2F2F2" w:themeFill="background1" w:themeFillShade="F2"/>
        <w:spacing w:before="120"/>
        <w:ind w:left="720"/>
        <w:rPr>
          <w:rFonts w:asciiTheme="minorHAnsi" w:hAnsiTheme="minorHAnsi" w:cstheme="minorHAnsi"/>
          <w:b/>
          <w:sz w:val="20"/>
        </w:rPr>
      </w:pPr>
      <w:r w:rsidRPr="00AA690C">
        <w:rPr>
          <w:rFonts w:asciiTheme="minorHAnsi" w:hAnsiTheme="minorHAnsi" w:cstheme="minorHAnsi"/>
          <w:b/>
          <w:sz w:val="20"/>
        </w:rPr>
        <w:lastRenderedPageBreak/>
        <w:t xml:space="preserve">A statutory declaration under section 9 of the </w:t>
      </w:r>
      <w:r w:rsidRPr="00AA690C">
        <w:rPr>
          <w:rFonts w:asciiTheme="minorHAnsi" w:hAnsiTheme="minorHAnsi" w:cstheme="minorHAnsi"/>
          <w:b/>
          <w:i/>
          <w:sz w:val="20"/>
        </w:rPr>
        <w:t>Statutory Declarations Act 1959</w:t>
      </w:r>
      <w:r w:rsidRPr="00AA690C">
        <w:rPr>
          <w:rFonts w:asciiTheme="minorHAnsi" w:hAnsiTheme="minorHAnsi" w:cstheme="minorHAnsi"/>
          <w:b/>
          <w:sz w:val="20"/>
        </w:rPr>
        <w:t xml:space="preserve"> may be made before–</w:t>
      </w:r>
    </w:p>
    <w:p w14:paraId="7B18403A" w14:textId="26DD3B7B" w:rsidR="00A86E5B" w:rsidRPr="00AA690C" w:rsidRDefault="00A86E5B" w:rsidP="00A715BA">
      <w:pPr>
        <w:pStyle w:val="ListParagraph"/>
        <w:numPr>
          <w:ilvl w:val="0"/>
          <w:numId w:val="26"/>
        </w:numPr>
        <w:shd w:val="clear" w:color="auto" w:fill="F2F2F2" w:themeFill="background1" w:themeFillShade="F2"/>
        <w:spacing w:before="120"/>
        <w:ind w:left="1077" w:hanging="357"/>
        <w:contextualSpacing w:val="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</w:rPr>
        <w:t>a person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 who </w:t>
      </w:r>
      <w:r w:rsidRPr="00AA690C">
        <w:rPr>
          <w:rFonts w:asciiTheme="minorHAnsi" w:hAnsiTheme="minorHAnsi" w:cstheme="minorHAnsi"/>
          <w:sz w:val="16"/>
          <w:szCs w:val="16"/>
        </w:rPr>
        <w:t>is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 currently licensed or registered under a law to practise in one of the following occupations:</w:t>
      </w:r>
    </w:p>
    <w:p w14:paraId="765E9DEB" w14:textId="54F62C29" w:rsidR="00AA690C" w:rsidRDefault="00AA690C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Architect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Chiropractor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  <w:t>Dentist</w:t>
      </w:r>
    </w:p>
    <w:p w14:paraId="09CCF861" w14:textId="7D72DCAA" w:rsidR="00AA690C" w:rsidRDefault="00AA690C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Financial</w:t>
      </w:r>
      <w:r>
        <w:rPr>
          <w:rFonts w:asciiTheme="minorHAnsi" w:hAnsiTheme="minorHAnsi" w:cstheme="minorHAnsi"/>
          <w:sz w:val="16"/>
          <w:szCs w:val="16"/>
          <w:lang w:eastAsia="en-AU"/>
        </w:rPr>
        <w:t xml:space="preserve"> Adviser 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  <w:t>Financial Planner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  <w:t>Legal Practitioner</w:t>
      </w:r>
    </w:p>
    <w:p w14:paraId="13493CD4" w14:textId="77777777" w:rsidR="00AA690C" w:rsidRDefault="00AA690C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i/>
          <w:sz w:val="16"/>
          <w:szCs w:val="16"/>
          <w:lang w:eastAsia="en-AU"/>
        </w:rPr>
      </w:pPr>
      <w:r>
        <w:rPr>
          <w:rFonts w:asciiTheme="minorHAnsi" w:hAnsiTheme="minorHAnsi" w:cstheme="minorHAnsi"/>
          <w:sz w:val="16"/>
          <w:szCs w:val="16"/>
          <w:lang w:eastAsia="en-AU"/>
        </w:rPr>
        <w:t>Medical Practitioner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Migration agent registered under Division 3 of Part 3 of the </w:t>
      </w:r>
      <w:r w:rsidRPr="00AA690C">
        <w:rPr>
          <w:rFonts w:asciiTheme="minorHAnsi" w:hAnsiTheme="minorHAnsi" w:cstheme="minorHAnsi"/>
          <w:i/>
          <w:sz w:val="16"/>
          <w:szCs w:val="16"/>
          <w:lang w:eastAsia="en-AU"/>
        </w:rPr>
        <w:t>Migration Act 1958</w:t>
      </w:r>
    </w:p>
    <w:p w14:paraId="6392299D" w14:textId="7E4FF547" w:rsidR="00A715BA" w:rsidRPr="00A715BA" w:rsidRDefault="00A715BA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iCs/>
          <w:sz w:val="16"/>
          <w:szCs w:val="16"/>
          <w:lang w:eastAsia="en-AU"/>
        </w:rPr>
      </w:pPr>
      <w:r>
        <w:rPr>
          <w:rFonts w:asciiTheme="minorHAnsi" w:hAnsiTheme="minorHAnsi" w:cstheme="minorHAnsi"/>
          <w:sz w:val="16"/>
          <w:szCs w:val="16"/>
          <w:lang w:eastAsia="en-AU"/>
        </w:rPr>
        <w:t>Midwife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  <w:t>Nurse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Occupational therapist</w:t>
      </w:r>
    </w:p>
    <w:p w14:paraId="75ED0331" w14:textId="53C14859" w:rsidR="00A715BA" w:rsidRPr="00A715BA" w:rsidRDefault="00A715BA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iCs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Optometrist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Patent attorney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ab/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ab/>
        <w:t>Pharmacist</w:t>
      </w:r>
    </w:p>
    <w:p w14:paraId="41AA9AE8" w14:textId="3CB6277C" w:rsidR="00A715BA" w:rsidRPr="00A715BA" w:rsidRDefault="00A715BA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iCs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Physiotherapist</w:t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>
        <w:rPr>
          <w:rFonts w:asciiTheme="minorHAnsi" w:hAnsiTheme="minorHAnsi" w:cstheme="minorHAnsi"/>
          <w:sz w:val="16"/>
          <w:szCs w:val="16"/>
          <w:lang w:eastAsia="en-AU"/>
        </w:rPr>
        <w:tab/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Psychologist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ab/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ab/>
      </w:r>
      <w:proofErr w:type="spellStart"/>
      <w:proofErr w:type="gramStart"/>
      <w:r w:rsidRPr="00AA690C">
        <w:rPr>
          <w:rFonts w:asciiTheme="minorHAnsi" w:hAnsiTheme="minorHAnsi" w:cstheme="minorHAnsi"/>
          <w:sz w:val="16"/>
          <w:szCs w:val="16"/>
          <w:lang w:eastAsia="en-AU"/>
        </w:rPr>
        <w:t>Trade marks</w:t>
      </w:r>
      <w:proofErr w:type="spellEnd"/>
      <w:proofErr w:type="gramEnd"/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 attorney</w:t>
      </w:r>
    </w:p>
    <w:p w14:paraId="75686794" w14:textId="68A44E5E" w:rsidR="00A715BA" w:rsidRPr="00A715BA" w:rsidRDefault="00A715BA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iCs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Veterinary surgeon</w:t>
      </w:r>
    </w:p>
    <w:p w14:paraId="7E61E469" w14:textId="129B08D5" w:rsidR="00A86E5B" w:rsidRPr="00AA690C" w:rsidRDefault="00A86E5B" w:rsidP="00A715BA">
      <w:pPr>
        <w:pStyle w:val="ListParagraph"/>
        <w:numPr>
          <w:ilvl w:val="0"/>
          <w:numId w:val="26"/>
        </w:numPr>
        <w:shd w:val="clear" w:color="auto" w:fill="F2F2F2" w:themeFill="background1" w:themeFillShade="F2"/>
        <w:spacing w:before="120"/>
        <w:ind w:left="1077" w:hanging="357"/>
        <w:contextualSpacing w:val="0"/>
        <w:rPr>
          <w:rFonts w:asciiTheme="minorHAnsi" w:hAnsiTheme="minorHAnsi" w:cstheme="minorHAnsi"/>
          <w:sz w:val="16"/>
          <w:szCs w:val="16"/>
        </w:rPr>
      </w:pPr>
      <w:r w:rsidRPr="00AA690C">
        <w:rPr>
          <w:rFonts w:asciiTheme="minorHAnsi" w:hAnsiTheme="minorHAnsi" w:cstheme="minorHAnsi"/>
          <w:sz w:val="16"/>
          <w:szCs w:val="16"/>
        </w:rPr>
        <w:t xml:space="preserve">a person who is enrolled on the </w:t>
      </w:r>
      <w:proofErr w:type="spellStart"/>
      <w:r w:rsidRPr="00AA690C">
        <w:rPr>
          <w:rFonts w:asciiTheme="minorHAnsi" w:hAnsiTheme="minorHAnsi" w:cstheme="minorHAnsi"/>
          <w:sz w:val="16"/>
          <w:szCs w:val="16"/>
        </w:rPr>
        <w:t>roll</w:t>
      </w:r>
      <w:proofErr w:type="spellEnd"/>
      <w:r w:rsidRPr="00AA690C">
        <w:rPr>
          <w:rFonts w:asciiTheme="minorHAnsi" w:hAnsiTheme="minorHAnsi" w:cstheme="minorHAnsi"/>
          <w:sz w:val="16"/>
          <w:szCs w:val="16"/>
        </w:rPr>
        <w:t xml:space="preserve"> of the Supreme Court of a state or territory, or the High Court of Australia, as a legal practitioner (however described); or</w:t>
      </w:r>
    </w:p>
    <w:p w14:paraId="0C8487A9" w14:textId="4F186ACC" w:rsidR="00A86E5B" w:rsidRPr="00AA690C" w:rsidRDefault="00A86E5B" w:rsidP="00A715BA">
      <w:pPr>
        <w:pStyle w:val="ListParagraph"/>
        <w:numPr>
          <w:ilvl w:val="0"/>
          <w:numId w:val="26"/>
        </w:numPr>
        <w:shd w:val="clear" w:color="auto" w:fill="F2F2F2" w:themeFill="background1" w:themeFillShade="F2"/>
        <w:spacing w:before="120"/>
        <w:ind w:left="1077" w:hanging="357"/>
        <w:contextualSpacing w:val="0"/>
        <w:rPr>
          <w:rFonts w:asciiTheme="minorHAnsi" w:hAnsiTheme="minorHAnsi" w:cstheme="minorHAnsi"/>
          <w:sz w:val="16"/>
          <w:szCs w:val="16"/>
        </w:rPr>
      </w:pPr>
      <w:r w:rsidRPr="00AA690C">
        <w:rPr>
          <w:rFonts w:asciiTheme="minorHAnsi" w:hAnsiTheme="minorHAnsi" w:cstheme="minorHAnsi"/>
          <w:sz w:val="16"/>
          <w:szCs w:val="16"/>
        </w:rPr>
        <w:t>a person who is in the following list:</w:t>
      </w:r>
    </w:p>
    <w:p w14:paraId="53550714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Accountant who is:</w:t>
      </w:r>
    </w:p>
    <w:p w14:paraId="7FFD7C4E" w14:textId="77777777" w:rsidR="00A86E5B" w:rsidRPr="00AA690C" w:rsidRDefault="00A86E5B" w:rsidP="00A715BA">
      <w:pPr>
        <w:numPr>
          <w:ilvl w:val="0"/>
          <w:numId w:val="18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fellow of the National Tax Accountants’ Association; or</w:t>
      </w:r>
    </w:p>
    <w:p w14:paraId="3A96A7B5" w14:textId="77777777" w:rsidR="00A86E5B" w:rsidRPr="00AA690C" w:rsidRDefault="00A86E5B" w:rsidP="00A715BA">
      <w:pPr>
        <w:numPr>
          <w:ilvl w:val="0"/>
          <w:numId w:val="18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member of any of the following:</w:t>
      </w:r>
    </w:p>
    <w:p w14:paraId="40ACAFD5" w14:textId="77777777" w:rsidR="00A86E5B" w:rsidRPr="00AA690C" w:rsidRDefault="00A86E5B" w:rsidP="00A715BA">
      <w:pPr>
        <w:numPr>
          <w:ilvl w:val="1"/>
          <w:numId w:val="18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985" w:hanging="142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Chartered Accountants Australia and New Zealand;</w:t>
      </w:r>
    </w:p>
    <w:p w14:paraId="3BE2597E" w14:textId="77777777" w:rsidR="00A86E5B" w:rsidRPr="00AA690C" w:rsidRDefault="00A86E5B" w:rsidP="00A715BA">
      <w:pPr>
        <w:numPr>
          <w:ilvl w:val="1"/>
          <w:numId w:val="18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985" w:hanging="142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the Association of Taxation and Management Accountants;</w:t>
      </w:r>
    </w:p>
    <w:p w14:paraId="75900BD0" w14:textId="77777777" w:rsidR="00A86E5B" w:rsidRPr="00AA690C" w:rsidRDefault="00A86E5B" w:rsidP="00A715BA">
      <w:pPr>
        <w:numPr>
          <w:ilvl w:val="1"/>
          <w:numId w:val="18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985" w:hanging="142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CPA Australia;</w:t>
      </w:r>
    </w:p>
    <w:p w14:paraId="322230FC" w14:textId="77777777" w:rsidR="00A86E5B" w:rsidRPr="00AA690C" w:rsidRDefault="00A86E5B" w:rsidP="00A715BA">
      <w:pPr>
        <w:numPr>
          <w:ilvl w:val="1"/>
          <w:numId w:val="18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985" w:hanging="142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the Institute of Public Accountants</w:t>
      </w:r>
    </w:p>
    <w:p w14:paraId="64BE084A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Agent of the Australian Postal Corporation who </w:t>
      </w:r>
      <w:proofErr w:type="gramStart"/>
      <w:r w:rsidRPr="00AA690C">
        <w:rPr>
          <w:rFonts w:asciiTheme="minorHAnsi" w:hAnsiTheme="minorHAnsi" w:cstheme="minorHAnsi"/>
          <w:sz w:val="16"/>
          <w:szCs w:val="16"/>
          <w:lang w:eastAsia="en-AU"/>
        </w:rPr>
        <w:t>is in charge of</w:t>
      </w:r>
      <w:proofErr w:type="gramEnd"/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 an office supplying postal services to the public</w:t>
      </w:r>
    </w:p>
    <w:p w14:paraId="6950E96E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247" w:hanging="17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APS employee engaged on an ongoing basis with 5 or more years of continuous service who is not specified in another item in this list</w:t>
      </w:r>
    </w:p>
    <w:p w14:paraId="6018060A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Australian Consular Officer or Australian Diplomatic Officer (within the meaning of the </w:t>
      </w:r>
      <w:r w:rsidRPr="007A43B2">
        <w:rPr>
          <w:rFonts w:asciiTheme="minorHAnsi" w:hAnsiTheme="minorHAnsi" w:cstheme="minorHAnsi"/>
          <w:i/>
          <w:iCs/>
          <w:sz w:val="16"/>
          <w:szCs w:val="16"/>
          <w:lang w:eastAsia="en-AU"/>
        </w:rPr>
        <w:t>Consular Fees Act 1955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)</w:t>
      </w:r>
    </w:p>
    <w:p w14:paraId="14AC88C0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Bailiff</w:t>
      </w:r>
    </w:p>
    <w:p w14:paraId="3A06DC6E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Bank officer with 5 or more continuous years of service</w:t>
      </w:r>
    </w:p>
    <w:p w14:paraId="34434805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Building society officer with 5 or more years of continuous service</w:t>
      </w:r>
    </w:p>
    <w:p w14:paraId="142EBC6A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Chief executive officer of a Commonwealth court</w:t>
      </w:r>
    </w:p>
    <w:p w14:paraId="5FFEE4C1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Clerk of a court</w:t>
      </w:r>
    </w:p>
    <w:p w14:paraId="509AAD6F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Commissioner for Affidavits</w:t>
      </w:r>
    </w:p>
    <w:p w14:paraId="58FC55B0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Commissioner for Declarations</w:t>
      </w:r>
    </w:p>
    <w:p w14:paraId="63701D06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Credit union officer with 5 or more years of continuous service</w:t>
      </w:r>
    </w:p>
    <w:p w14:paraId="7657E6D6" w14:textId="701B6E05" w:rsidR="00A86E5B" w:rsidRPr="00AA690C" w:rsidRDefault="00A86E5B" w:rsidP="00A715BA">
      <w:pPr>
        <w:shd w:val="clear" w:color="auto" w:fill="F2F2F2" w:themeFill="background1" w:themeFillShade="F2"/>
        <w:spacing w:before="80"/>
        <w:ind w:left="1247" w:hanging="17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Employee of a Commonwealth authority engaged on a permanent basis with 5 or more years of continuous service who is not specified in another</w:t>
      </w:r>
      <w:r w:rsidR="007A43B2">
        <w:rPr>
          <w:rFonts w:asciiTheme="minorHAnsi" w:hAnsiTheme="minorHAnsi" w:cstheme="minorHAnsi"/>
          <w:sz w:val="16"/>
          <w:szCs w:val="16"/>
          <w:lang w:eastAsia="en-AU"/>
        </w:rPr>
        <w:t xml:space="preserve"> 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item in this list</w:t>
      </w:r>
    </w:p>
    <w:p w14:paraId="253F9F92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Employee of the Australian Trade and Investment Commission who is:</w:t>
      </w:r>
    </w:p>
    <w:p w14:paraId="14D97963" w14:textId="10D0F98B" w:rsidR="00A86E5B" w:rsidRPr="00AA690C" w:rsidRDefault="00A86E5B" w:rsidP="00A715BA">
      <w:pPr>
        <w:numPr>
          <w:ilvl w:val="0"/>
          <w:numId w:val="27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in a country or place outside Australia; and</w:t>
      </w:r>
    </w:p>
    <w:p w14:paraId="76127A2B" w14:textId="713BA124" w:rsidR="00A86E5B" w:rsidRPr="00AA690C" w:rsidRDefault="00A86E5B" w:rsidP="00A715BA">
      <w:pPr>
        <w:numPr>
          <w:ilvl w:val="0"/>
          <w:numId w:val="27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authorised under paragraph 3 (d) of the </w:t>
      </w:r>
      <w:r w:rsidRPr="007A43B2">
        <w:rPr>
          <w:rFonts w:asciiTheme="minorHAnsi" w:hAnsiTheme="minorHAnsi" w:cstheme="minorHAnsi"/>
          <w:sz w:val="16"/>
          <w:szCs w:val="16"/>
          <w:lang w:eastAsia="en-AU"/>
        </w:rPr>
        <w:t>Consular Fees Act 1955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; and</w:t>
      </w:r>
    </w:p>
    <w:p w14:paraId="3DE5AE18" w14:textId="56CD023A" w:rsidR="00A86E5B" w:rsidRPr="00AA690C" w:rsidRDefault="00A86E5B" w:rsidP="00A715BA">
      <w:pPr>
        <w:numPr>
          <w:ilvl w:val="0"/>
          <w:numId w:val="27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exercising the employee’s function at that place</w:t>
      </w:r>
    </w:p>
    <w:p w14:paraId="2F54ACE8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Employee of the Commonwealth who is:</w:t>
      </w:r>
    </w:p>
    <w:p w14:paraId="5E7A001E" w14:textId="21B17EFD" w:rsidR="00A86E5B" w:rsidRPr="00AA690C" w:rsidRDefault="00A86E5B" w:rsidP="00A715BA">
      <w:pPr>
        <w:numPr>
          <w:ilvl w:val="0"/>
          <w:numId w:val="29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at a place outside Australia; and</w:t>
      </w:r>
    </w:p>
    <w:p w14:paraId="096375D0" w14:textId="2134566F" w:rsidR="00A86E5B" w:rsidRPr="00AA690C" w:rsidRDefault="00A86E5B" w:rsidP="00A715BA">
      <w:pPr>
        <w:numPr>
          <w:ilvl w:val="0"/>
          <w:numId w:val="29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authorised under paragraph 3 (c) of the </w:t>
      </w:r>
      <w:r w:rsidRPr="007A43B2">
        <w:rPr>
          <w:rFonts w:asciiTheme="minorHAnsi" w:hAnsiTheme="minorHAnsi" w:cstheme="minorHAnsi"/>
          <w:sz w:val="16"/>
          <w:szCs w:val="16"/>
          <w:lang w:eastAsia="en-AU"/>
        </w:rPr>
        <w:t>Consular Fees Act 1955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>; and</w:t>
      </w:r>
    </w:p>
    <w:p w14:paraId="47AB6A27" w14:textId="4C024968" w:rsidR="00A86E5B" w:rsidRPr="00AA690C" w:rsidRDefault="00A86E5B" w:rsidP="00A715BA">
      <w:pPr>
        <w:numPr>
          <w:ilvl w:val="0"/>
          <w:numId w:val="29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exercising the employee’s function at that place</w:t>
      </w:r>
    </w:p>
    <w:p w14:paraId="16143FD9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Engineer who is:</w:t>
      </w:r>
    </w:p>
    <w:p w14:paraId="21E22DF8" w14:textId="77777777" w:rsidR="00A86E5B" w:rsidRPr="00AA690C" w:rsidRDefault="00A86E5B" w:rsidP="00A715BA">
      <w:pPr>
        <w:numPr>
          <w:ilvl w:val="0"/>
          <w:numId w:val="19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member of Engineers Australia, other than at the grade of student; or</w:t>
      </w:r>
    </w:p>
    <w:p w14:paraId="7D0A372A" w14:textId="77777777" w:rsidR="00A86E5B" w:rsidRPr="00AA690C" w:rsidRDefault="00A86E5B" w:rsidP="00A715BA">
      <w:pPr>
        <w:numPr>
          <w:ilvl w:val="0"/>
          <w:numId w:val="19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Registered Professional Engineer of Professionals Australia; or</w:t>
      </w:r>
    </w:p>
    <w:p w14:paraId="0BF34FAE" w14:textId="77777777" w:rsidR="00A86E5B" w:rsidRPr="00AA690C" w:rsidRDefault="00A86E5B" w:rsidP="00A715BA">
      <w:pPr>
        <w:numPr>
          <w:ilvl w:val="0"/>
          <w:numId w:val="19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registered as an engineer under a law of the Commonwealth, a state or territory; or</w:t>
      </w:r>
    </w:p>
    <w:p w14:paraId="10447EC9" w14:textId="77777777" w:rsidR="00A86E5B" w:rsidRPr="00AA690C" w:rsidRDefault="00A86E5B" w:rsidP="00A715BA">
      <w:pPr>
        <w:numPr>
          <w:ilvl w:val="0"/>
          <w:numId w:val="19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registered on the National Engineering Register by Engineers Australia</w:t>
      </w:r>
    </w:p>
    <w:p w14:paraId="2EC09DD1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Finance company officer with 5 or more years of continuous service</w:t>
      </w:r>
    </w:p>
    <w:p w14:paraId="2E7328A1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lastRenderedPageBreak/>
        <w:t>Holder of a statutory office not specified in another item in this list</w:t>
      </w:r>
    </w:p>
    <w:p w14:paraId="12EA69D4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Judge</w:t>
      </w:r>
    </w:p>
    <w:p w14:paraId="45EAAC7A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Justice of the Peace</w:t>
      </w:r>
    </w:p>
    <w:p w14:paraId="56E7A294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Magistrate</w:t>
      </w:r>
    </w:p>
    <w:p w14:paraId="0F54F4F0" w14:textId="77777777" w:rsidR="00A86E5B" w:rsidRPr="007A43B2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Marriage celebrant registered under Subdivision C of Division 1 of Part IV of the </w:t>
      </w:r>
      <w:r w:rsidRPr="007A43B2">
        <w:rPr>
          <w:rFonts w:asciiTheme="minorHAnsi" w:hAnsiTheme="minorHAnsi" w:cstheme="minorHAnsi"/>
          <w:sz w:val="16"/>
          <w:szCs w:val="16"/>
          <w:lang w:eastAsia="en-AU"/>
        </w:rPr>
        <w:t>Marriage Act 1961</w:t>
      </w:r>
    </w:p>
    <w:p w14:paraId="4945679D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Master of a court</w:t>
      </w:r>
    </w:p>
    <w:p w14:paraId="06A4D65E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Member of the Australian Defence Force who is:</w:t>
      </w:r>
    </w:p>
    <w:p w14:paraId="7CC08FF0" w14:textId="77777777" w:rsidR="00A86E5B" w:rsidRPr="00AA690C" w:rsidRDefault="00A86E5B" w:rsidP="00A715BA">
      <w:pPr>
        <w:numPr>
          <w:ilvl w:val="0"/>
          <w:numId w:val="20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an officer</w:t>
      </w:r>
    </w:p>
    <w:p w14:paraId="025EE872" w14:textId="77777777" w:rsidR="00A86E5B" w:rsidRPr="00AA690C" w:rsidRDefault="00A86E5B" w:rsidP="00A715BA">
      <w:pPr>
        <w:numPr>
          <w:ilvl w:val="0"/>
          <w:numId w:val="20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a non-commissioned officer within the meaning of the </w:t>
      </w:r>
      <w:r w:rsidRPr="00AA690C">
        <w:rPr>
          <w:rFonts w:asciiTheme="minorHAnsi" w:hAnsiTheme="minorHAnsi" w:cstheme="minorHAnsi"/>
          <w:i/>
          <w:sz w:val="16"/>
          <w:szCs w:val="16"/>
          <w:lang w:eastAsia="en-AU"/>
        </w:rPr>
        <w:t xml:space="preserve">Defence Force Discipline Act </w:t>
      </w:r>
      <w:proofErr w:type="gramStart"/>
      <w:r w:rsidRPr="00AA690C">
        <w:rPr>
          <w:rFonts w:asciiTheme="minorHAnsi" w:hAnsiTheme="minorHAnsi" w:cstheme="minorHAnsi"/>
          <w:i/>
          <w:sz w:val="16"/>
          <w:szCs w:val="16"/>
          <w:lang w:eastAsia="en-AU"/>
        </w:rPr>
        <w:t xml:space="preserve">1982 </w:t>
      </w: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 with</w:t>
      </w:r>
      <w:proofErr w:type="gramEnd"/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 5 or more years of continuous service</w:t>
      </w:r>
    </w:p>
    <w:p w14:paraId="0E081371" w14:textId="77777777" w:rsidR="00A86E5B" w:rsidRPr="00AA690C" w:rsidRDefault="00A86E5B" w:rsidP="00A715BA">
      <w:pPr>
        <w:numPr>
          <w:ilvl w:val="0"/>
          <w:numId w:val="20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warrant officer within the meaning of that Act</w:t>
      </w:r>
    </w:p>
    <w:p w14:paraId="66DE881A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Member of the Australasian Institute of Mining and Metallurgy</w:t>
      </w:r>
    </w:p>
    <w:p w14:paraId="02184B2E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Member of the Governance Institute of Australia Ltd</w:t>
      </w:r>
    </w:p>
    <w:p w14:paraId="7908CF3E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Member of:</w:t>
      </w:r>
    </w:p>
    <w:p w14:paraId="62036BD2" w14:textId="77777777" w:rsidR="00A86E5B" w:rsidRPr="00AA690C" w:rsidRDefault="00A86E5B" w:rsidP="00A715BA">
      <w:pPr>
        <w:numPr>
          <w:ilvl w:val="0"/>
          <w:numId w:val="21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the Parliament of the Commonwealth</w:t>
      </w:r>
    </w:p>
    <w:p w14:paraId="384C303B" w14:textId="77777777" w:rsidR="00A86E5B" w:rsidRPr="00AA690C" w:rsidRDefault="00A86E5B" w:rsidP="00A715BA">
      <w:pPr>
        <w:numPr>
          <w:ilvl w:val="0"/>
          <w:numId w:val="21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the Parliament of a state</w:t>
      </w:r>
    </w:p>
    <w:p w14:paraId="5DE31236" w14:textId="77777777" w:rsidR="00A86E5B" w:rsidRPr="00AA690C" w:rsidRDefault="00A86E5B" w:rsidP="00A715BA">
      <w:pPr>
        <w:numPr>
          <w:ilvl w:val="0"/>
          <w:numId w:val="21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territory legislature</w:t>
      </w:r>
    </w:p>
    <w:p w14:paraId="6B3E8618" w14:textId="77777777" w:rsidR="00A86E5B" w:rsidRPr="00AA690C" w:rsidRDefault="00A86E5B" w:rsidP="00A715BA">
      <w:pPr>
        <w:numPr>
          <w:ilvl w:val="0"/>
          <w:numId w:val="21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local government authority</w:t>
      </w:r>
    </w:p>
    <w:p w14:paraId="58AB36CF" w14:textId="77777777" w:rsidR="00A86E5B" w:rsidRPr="007A43B2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 xml:space="preserve">Minister of religion registered under Subdivision A of Division 1 of Part IV of the </w:t>
      </w:r>
      <w:r w:rsidRPr="007A43B2">
        <w:rPr>
          <w:rFonts w:asciiTheme="minorHAnsi" w:hAnsiTheme="minorHAnsi" w:cstheme="minorHAnsi"/>
          <w:sz w:val="16"/>
          <w:szCs w:val="16"/>
          <w:lang w:eastAsia="en-AU"/>
        </w:rPr>
        <w:t>Marriage Act 1961</w:t>
      </w:r>
    </w:p>
    <w:p w14:paraId="3B629936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Notary public, including a notary public (however described) exercising functions at a place outside</w:t>
      </w:r>
    </w:p>
    <w:p w14:paraId="509C89AD" w14:textId="77777777" w:rsidR="00A86E5B" w:rsidRPr="00AA690C" w:rsidRDefault="00A86E5B" w:rsidP="00A715BA">
      <w:pPr>
        <w:numPr>
          <w:ilvl w:val="0"/>
          <w:numId w:val="22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the Commonwealth</w:t>
      </w:r>
    </w:p>
    <w:p w14:paraId="205AA29E" w14:textId="77777777" w:rsidR="00A86E5B" w:rsidRPr="00AA690C" w:rsidRDefault="00A86E5B" w:rsidP="00A715BA">
      <w:pPr>
        <w:numPr>
          <w:ilvl w:val="0"/>
          <w:numId w:val="22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the external territories of the Commonwealth</w:t>
      </w:r>
    </w:p>
    <w:p w14:paraId="501D4909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Permanent employee of the Australian Postal Corporation with 5 or more years of continuous service who is employed in an office providing postal services to the public</w:t>
      </w:r>
    </w:p>
    <w:p w14:paraId="0E87BC9C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Permanent employee of</w:t>
      </w:r>
    </w:p>
    <w:p w14:paraId="085B5416" w14:textId="77777777" w:rsidR="00A86E5B" w:rsidRPr="00AA690C" w:rsidRDefault="00A86E5B" w:rsidP="00A715BA">
      <w:pPr>
        <w:numPr>
          <w:ilvl w:val="0"/>
          <w:numId w:val="23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state or territory or a state or territory authority</w:t>
      </w:r>
    </w:p>
    <w:p w14:paraId="32B5984D" w14:textId="77777777" w:rsidR="00A86E5B" w:rsidRPr="00AA690C" w:rsidRDefault="00A86E5B" w:rsidP="00A715BA">
      <w:pPr>
        <w:numPr>
          <w:ilvl w:val="0"/>
          <w:numId w:val="23"/>
        </w:num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560" w:hanging="284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a local government authority</w:t>
      </w:r>
    </w:p>
    <w:p w14:paraId="7BA0804F" w14:textId="77777777" w:rsidR="00A86E5B" w:rsidRPr="00AA690C" w:rsidRDefault="00A86E5B" w:rsidP="00A715BA">
      <w:pPr>
        <w:shd w:val="clear" w:color="auto" w:fill="F2F2F2" w:themeFill="background1" w:themeFillShade="F2"/>
        <w:autoSpaceDE w:val="0"/>
        <w:autoSpaceDN w:val="0"/>
        <w:adjustRightInd w:val="0"/>
        <w:spacing w:before="60"/>
        <w:ind w:left="144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with 5 or more years of continuous service, other than such an employee who is specified in another item of this list</w:t>
      </w:r>
    </w:p>
    <w:p w14:paraId="57675BB2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Person before whom a statutory declaration may be made under the law of the State or Territory in which the declaration is made</w:t>
      </w:r>
    </w:p>
    <w:p w14:paraId="3335A564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Police officer</w:t>
      </w:r>
    </w:p>
    <w:p w14:paraId="2C16AC1F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Registrar, or Deputy Registrar, of a court</w:t>
      </w:r>
    </w:p>
    <w:p w14:paraId="7CD5DCFA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Senior executive employee of a Commonwealth authority</w:t>
      </w:r>
    </w:p>
    <w:p w14:paraId="338B5A1B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Senior executive employee of a State or Territory</w:t>
      </w:r>
    </w:p>
    <w:p w14:paraId="040C9E3F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SES employee of the Commonwealth</w:t>
      </w:r>
    </w:p>
    <w:p w14:paraId="731F8198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Sheriff</w:t>
      </w:r>
    </w:p>
    <w:p w14:paraId="1ABB9297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Sheriff’s officer</w:t>
      </w:r>
    </w:p>
    <w:p w14:paraId="28F373C3" w14:textId="77777777" w:rsidR="00A86E5B" w:rsidRPr="00AA690C" w:rsidRDefault="00A86E5B" w:rsidP="00A715BA">
      <w:pPr>
        <w:shd w:val="clear" w:color="auto" w:fill="F2F2F2" w:themeFill="background1" w:themeFillShade="F2"/>
        <w:spacing w:before="80"/>
        <w:ind w:left="1080"/>
        <w:rPr>
          <w:rFonts w:asciiTheme="minorHAnsi" w:hAnsiTheme="minorHAnsi" w:cstheme="minorHAnsi"/>
          <w:sz w:val="16"/>
          <w:szCs w:val="16"/>
          <w:lang w:eastAsia="en-AU"/>
        </w:rPr>
      </w:pPr>
      <w:r w:rsidRPr="00AA690C">
        <w:rPr>
          <w:rFonts w:asciiTheme="minorHAnsi" w:hAnsiTheme="minorHAnsi" w:cstheme="minorHAnsi"/>
          <w:sz w:val="16"/>
          <w:szCs w:val="16"/>
          <w:lang w:eastAsia="en-AU"/>
        </w:rPr>
        <w:t>Teacher employed on a permanent full-time or part-time basis at a school or tertiary education institution</w:t>
      </w:r>
    </w:p>
    <w:p w14:paraId="31C93B82" w14:textId="03A6267C" w:rsidR="00887888" w:rsidRPr="002E4007" w:rsidRDefault="00887888" w:rsidP="002E4007"/>
    <w:sectPr w:rsidR="00887888" w:rsidRPr="002E4007" w:rsidSect="00DC60F1">
      <w:footerReference w:type="default" r:id="rId9"/>
      <w:headerReference w:type="first" r:id="rId10"/>
      <w:footerReference w:type="first" r:id="rId11"/>
      <w:pgSz w:w="11900" w:h="16840"/>
      <w:pgMar w:top="2694" w:right="1418" w:bottom="1418" w:left="1701" w:header="567" w:footer="4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D5336" w14:textId="77777777" w:rsidR="00FD096E" w:rsidRDefault="00FD096E">
      <w:r>
        <w:separator/>
      </w:r>
    </w:p>
  </w:endnote>
  <w:endnote w:type="continuationSeparator" w:id="0">
    <w:p w14:paraId="3042854D" w14:textId="77777777" w:rsidR="00FD096E" w:rsidRDefault="00FD0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A9328" w14:textId="4144E7EA" w:rsidR="002E4007" w:rsidRPr="002E4007" w:rsidRDefault="002E4007" w:rsidP="002E4007">
    <w:pPr>
      <w:pStyle w:val="Footer"/>
      <w:pBdr>
        <w:top w:val="single" w:sz="4" w:space="1" w:color="D9D9D9"/>
      </w:pBdr>
      <w:jc w:val="right"/>
    </w:pPr>
    <w:r w:rsidRPr="00C7107E">
      <w:fldChar w:fldCharType="begin"/>
    </w:r>
    <w:r w:rsidRPr="00C7107E">
      <w:instrText xml:space="preserve"> PAGE   \* MERGEFORMAT </w:instrText>
    </w:r>
    <w:r w:rsidRPr="00C7107E">
      <w:fldChar w:fldCharType="separate"/>
    </w:r>
    <w:r>
      <w:t>4</w:t>
    </w:r>
    <w:r w:rsidRPr="00C7107E">
      <w:fldChar w:fldCharType="end"/>
    </w:r>
    <w:r w:rsidRPr="00C7107E">
      <w:t xml:space="preserve"> | </w:t>
    </w:r>
    <w:r w:rsidRPr="00C7107E">
      <w:rPr>
        <w:spacing w:val="60"/>
      </w:rPr>
      <w:t>Page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92AFE" w14:textId="77777777" w:rsidR="0000277E" w:rsidRPr="00541312" w:rsidRDefault="0000277E" w:rsidP="00541312">
    <w:pPr>
      <w:pStyle w:val="Header"/>
      <w:ind w:left="-1134" w:right="-289"/>
      <w:jc w:val="center"/>
      <w:rPr>
        <w:szCs w:val="18"/>
        <w:lang w:val="it-IT"/>
      </w:rPr>
    </w:pPr>
    <w:r>
      <w:rPr>
        <w:szCs w:val="18"/>
        <w:lang w:val="it-IT"/>
      </w:rPr>
      <w:t xml:space="preserve"> </w:t>
    </w:r>
    <w:r>
      <w:rPr>
        <w:b w:val="0"/>
        <w:szCs w:val="18"/>
        <w:lang w:val="it-IT"/>
      </w:rPr>
      <w:t xml:space="preserve"> </w:t>
    </w:r>
  </w:p>
  <w:p w14:paraId="2B331AF5" w14:textId="77777777" w:rsidR="0000277E" w:rsidRPr="003549ED" w:rsidRDefault="0000277E" w:rsidP="006E3728">
    <w:pPr>
      <w:ind w:left="-567"/>
      <w:jc w:val="center"/>
      <w:rPr>
        <w:b/>
        <w:sz w:val="18"/>
        <w:szCs w:val="18"/>
        <w:lang w:val="it-IT"/>
      </w:rPr>
    </w:pPr>
    <w:r w:rsidRPr="003549ED">
      <w:rPr>
        <w:b/>
        <w:sz w:val="18"/>
        <w:szCs w:val="18"/>
        <w:lang w:val="it-IT"/>
      </w:rPr>
      <w:t>GPO Box 158 Canberra ACT 2601  |  phone: 132281  |  www.act.gov.au</w:t>
    </w:r>
  </w:p>
  <w:p w14:paraId="629DE3D2" w14:textId="77777777" w:rsidR="0000277E" w:rsidRPr="00E266B3" w:rsidRDefault="0000277E" w:rsidP="00B77587">
    <w:pPr>
      <w:pStyle w:val="Header"/>
      <w:tabs>
        <w:tab w:val="left" w:pos="993"/>
      </w:tabs>
      <w:spacing w:before="120"/>
      <w:ind w:right="-289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DC26F" w14:textId="77777777" w:rsidR="00FD096E" w:rsidRDefault="00FD096E">
      <w:r>
        <w:separator/>
      </w:r>
    </w:p>
  </w:footnote>
  <w:footnote w:type="continuationSeparator" w:id="0">
    <w:p w14:paraId="44C06C80" w14:textId="77777777" w:rsidR="00FD096E" w:rsidRDefault="00FD0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78000" w14:textId="73B6C989" w:rsidR="0000277E" w:rsidRPr="000137E9" w:rsidRDefault="00B77587" w:rsidP="00B77587">
    <w:pPr>
      <w:pStyle w:val="Header"/>
      <w:spacing w:after="24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96AA" wp14:editId="4F5598FE">
              <wp:simplePos x="0" y="0"/>
              <wp:positionH relativeFrom="column">
                <wp:posOffset>-671830</wp:posOffset>
              </wp:positionH>
              <wp:positionV relativeFrom="paragraph">
                <wp:posOffset>1583055</wp:posOffset>
              </wp:positionV>
              <wp:extent cx="231775" cy="231775"/>
              <wp:effectExtent l="0" t="0" r="0" b="0"/>
              <wp:wrapNone/>
              <wp:docPr id="991278093" name="Oval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1775" cy="231775"/>
                      </a:xfrm>
                      <a:prstGeom prst="ellipse">
                        <a:avLst/>
                      </a:prstGeom>
                      <a:solidFill>
                        <a:srgbClr val="6E46E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oval w14:anchorId="00D34766" id="Oval 2" o:spid="_x0000_s1026" style="position:absolute;margin-left:-52.9pt;margin-top:124.65pt;width:18.25pt;height:1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" fillcolor="#6e46e0" stroked="f" strokeweight="1pt">
              <v:stroke joinstyle="miter"/>
            </v:oval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D8EBA9" wp14:editId="12CED050">
              <wp:simplePos x="0" y="0"/>
              <wp:positionH relativeFrom="column">
                <wp:posOffset>-553010</wp:posOffset>
              </wp:positionH>
              <wp:positionV relativeFrom="paragraph">
                <wp:posOffset>-829909</wp:posOffset>
              </wp:positionV>
              <wp:extent cx="0" cy="11672047"/>
              <wp:effectExtent l="0" t="0" r="12700" b="12065"/>
              <wp:wrapNone/>
              <wp:docPr id="1525119672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672047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F6F7841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3.55pt,-65.35pt" to="-43.55pt,8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" strokecolor="black [3213]">
              <v:stroke joinstyle="miter"/>
            </v:line>
          </w:pict>
        </mc:Fallback>
      </mc:AlternateContent>
    </w:r>
    <w:r w:rsidR="007E7BCE" w:rsidRPr="00064AF0">
      <w:rPr>
        <w:noProof/>
      </w:rPr>
      <w:drawing>
        <wp:inline distT="0" distB="0" distL="0" distR="0" wp14:anchorId="465E8C73" wp14:editId="343EDF09">
          <wp:extent cx="1911350" cy="733425"/>
          <wp:effectExtent l="0" t="0" r="0" b="0"/>
          <wp:docPr id="1117454369" name="Picture 1117454369" descr="ACT Government 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CT Government log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FFC04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3916DC"/>
    <w:multiLevelType w:val="hybridMultilevel"/>
    <w:tmpl w:val="3E6883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6034D"/>
    <w:multiLevelType w:val="hybridMultilevel"/>
    <w:tmpl w:val="ABE2A068"/>
    <w:lvl w:ilvl="0" w:tplc="5E9E58E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/>
        <w:sz w:val="1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926E4"/>
    <w:multiLevelType w:val="hybridMultilevel"/>
    <w:tmpl w:val="04268A50"/>
    <w:lvl w:ilvl="0" w:tplc="FB1E562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3753EB"/>
    <w:multiLevelType w:val="hybridMultilevel"/>
    <w:tmpl w:val="5ACA68C4"/>
    <w:lvl w:ilvl="0" w:tplc="1F185EE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94CEB"/>
    <w:multiLevelType w:val="hybridMultilevel"/>
    <w:tmpl w:val="385ED77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2A3143"/>
    <w:multiLevelType w:val="hybridMultilevel"/>
    <w:tmpl w:val="467C7E2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20999"/>
    <w:multiLevelType w:val="hybridMultilevel"/>
    <w:tmpl w:val="B74EDE7E"/>
    <w:lvl w:ilvl="0" w:tplc="9F32B50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1F0714"/>
    <w:multiLevelType w:val="hybridMultilevel"/>
    <w:tmpl w:val="5024E27A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E762EC"/>
    <w:multiLevelType w:val="hybridMultilevel"/>
    <w:tmpl w:val="703C1C4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0D6ACC"/>
    <w:multiLevelType w:val="hybridMultilevel"/>
    <w:tmpl w:val="CB0C2BA6"/>
    <w:lvl w:ilvl="0" w:tplc="B4A8419A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E5136"/>
    <w:multiLevelType w:val="hybridMultilevel"/>
    <w:tmpl w:val="8DAEDA5E"/>
    <w:lvl w:ilvl="0" w:tplc="B2CCB97A">
      <w:start w:val="8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/>
        <w:sz w:val="1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F1281D"/>
    <w:multiLevelType w:val="hybridMultilevel"/>
    <w:tmpl w:val="1EDAFD54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FEB63BE"/>
    <w:multiLevelType w:val="hybridMultilevel"/>
    <w:tmpl w:val="90022A98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41004EE4"/>
    <w:multiLevelType w:val="hybridMultilevel"/>
    <w:tmpl w:val="6890B868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2EC2B98"/>
    <w:multiLevelType w:val="hybridMultilevel"/>
    <w:tmpl w:val="5A34D8A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D83C93"/>
    <w:multiLevelType w:val="hybridMultilevel"/>
    <w:tmpl w:val="4D2E5B66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70C5C48"/>
    <w:multiLevelType w:val="hybridMultilevel"/>
    <w:tmpl w:val="1F7C4CE8"/>
    <w:lvl w:ilvl="0" w:tplc="3580B6A4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523F44"/>
    <w:multiLevelType w:val="hybridMultilevel"/>
    <w:tmpl w:val="86DAD918"/>
    <w:lvl w:ilvl="0" w:tplc="4426E78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64A33"/>
    <w:multiLevelType w:val="hybridMultilevel"/>
    <w:tmpl w:val="A1829984"/>
    <w:lvl w:ilvl="0" w:tplc="A836C630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1B6BD8"/>
    <w:multiLevelType w:val="hybridMultilevel"/>
    <w:tmpl w:val="F94446AE"/>
    <w:lvl w:ilvl="0" w:tplc="3CB2DB14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814ED7"/>
    <w:multiLevelType w:val="hybridMultilevel"/>
    <w:tmpl w:val="AFEA2550"/>
    <w:lvl w:ilvl="0" w:tplc="66900BCA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54422"/>
    <w:multiLevelType w:val="hybridMultilevel"/>
    <w:tmpl w:val="454A940C"/>
    <w:lvl w:ilvl="0" w:tplc="99BC3A74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FFFFFFFF">
      <w:start w:val="1"/>
      <w:numFmt w:val="lowerRoman"/>
      <w:lvlText w:val="%2."/>
      <w:lvlJc w:val="righ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699A0DBB"/>
    <w:multiLevelType w:val="hybridMultilevel"/>
    <w:tmpl w:val="50CAE1C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BD28B3"/>
    <w:multiLevelType w:val="hybridMultilevel"/>
    <w:tmpl w:val="291A257E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741634C8"/>
    <w:multiLevelType w:val="hybridMultilevel"/>
    <w:tmpl w:val="BAE22354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B">
      <w:start w:val="1"/>
      <w:numFmt w:val="lowerRoman"/>
      <w:lvlText w:val="%2."/>
      <w:lvlJc w:val="righ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7DDE0198"/>
    <w:multiLevelType w:val="hybridMultilevel"/>
    <w:tmpl w:val="900A5054"/>
    <w:lvl w:ilvl="0" w:tplc="333277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8977BB"/>
    <w:multiLevelType w:val="hybridMultilevel"/>
    <w:tmpl w:val="ACC4659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2608675">
    <w:abstractNumId w:val="1"/>
  </w:num>
  <w:num w:numId="2" w16cid:durableId="873466145">
    <w:abstractNumId w:val="0"/>
  </w:num>
  <w:num w:numId="3" w16cid:durableId="1346058469">
    <w:abstractNumId w:val="15"/>
  </w:num>
  <w:num w:numId="4" w16cid:durableId="607200766">
    <w:abstractNumId w:val="8"/>
  </w:num>
  <w:num w:numId="5" w16cid:durableId="908811408">
    <w:abstractNumId w:val="5"/>
  </w:num>
  <w:num w:numId="6" w16cid:durableId="1164853126">
    <w:abstractNumId w:val="25"/>
  </w:num>
  <w:num w:numId="7" w16cid:durableId="1663578880">
    <w:abstractNumId w:val="19"/>
  </w:num>
  <w:num w:numId="8" w16cid:durableId="548761863">
    <w:abstractNumId w:val="20"/>
  </w:num>
  <w:num w:numId="9" w16cid:durableId="143592546">
    <w:abstractNumId w:val="10"/>
  </w:num>
  <w:num w:numId="10" w16cid:durableId="1654486786">
    <w:abstractNumId w:val="21"/>
  </w:num>
  <w:num w:numId="11" w16cid:durableId="1812363786">
    <w:abstractNumId w:val="4"/>
  </w:num>
  <w:num w:numId="12" w16cid:durableId="1979413331">
    <w:abstractNumId w:val="17"/>
  </w:num>
  <w:num w:numId="13" w16cid:durableId="1143691068">
    <w:abstractNumId w:val="18"/>
  </w:num>
  <w:num w:numId="14" w16cid:durableId="851064884">
    <w:abstractNumId w:val="27"/>
  </w:num>
  <w:num w:numId="15" w16cid:durableId="1408579051">
    <w:abstractNumId w:val="9"/>
  </w:num>
  <w:num w:numId="16" w16cid:durableId="1132869936">
    <w:abstractNumId w:val="6"/>
  </w:num>
  <w:num w:numId="17" w16cid:durableId="619536741">
    <w:abstractNumId w:val="23"/>
  </w:num>
  <w:num w:numId="18" w16cid:durableId="140197716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8840270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36201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239036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287316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714227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45154906">
    <w:abstractNumId w:val="2"/>
  </w:num>
  <w:num w:numId="25" w16cid:durableId="167329873">
    <w:abstractNumId w:val="11"/>
  </w:num>
  <w:num w:numId="26" w16cid:durableId="1372027501">
    <w:abstractNumId w:val="3"/>
  </w:num>
  <w:num w:numId="27" w16cid:durableId="38170481">
    <w:abstractNumId w:val="22"/>
  </w:num>
  <w:num w:numId="28" w16cid:durableId="1311013590">
    <w:abstractNumId w:val="7"/>
  </w:num>
  <w:num w:numId="29" w16cid:durableId="9740970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en-AU" w:vendorID="6" w:dllVersion="2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87"/>
    <w:rsid w:val="0000277E"/>
    <w:rsid w:val="000137E9"/>
    <w:rsid w:val="000233DC"/>
    <w:rsid w:val="00026AE6"/>
    <w:rsid w:val="000314AD"/>
    <w:rsid w:val="00035F5B"/>
    <w:rsid w:val="00047908"/>
    <w:rsid w:val="0006321F"/>
    <w:rsid w:val="00065CA8"/>
    <w:rsid w:val="0006793C"/>
    <w:rsid w:val="000719BE"/>
    <w:rsid w:val="00085681"/>
    <w:rsid w:val="000973A0"/>
    <w:rsid w:val="000A17C3"/>
    <w:rsid w:val="000A78DE"/>
    <w:rsid w:val="000C05C1"/>
    <w:rsid w:val="000C063A"/>
    <w:rsid w:val="000C06B3"/>
    <w:rsid w:val="000C2248"/>
    <w:rsid w:val="000D0179"/>
    <w:rsid w:val="000D14FF"/>
    <w:rsid w:val="000D63A4"/>
    <w:rsid w:val="00102FC6"/>
    <w:rsid w:val="00103881"/>
    <w:rsid w:val="0011778D"/>
    <w:rsid w:val="00136F96"/>
    <w:rsid w:val="00153297"/>
    <w:rsid w:val="0015523C"/>
    <w:rsid w:val="00173749"/>
    <w:rsid w:val="001921F5"/>
    <w:rsid w:val="001A01C2"/>
    <w:rsid w:val="001A1375"/>
    <w:rsid w:val="001A1F2B"/>
    <w:rsid w:val="001A2A66"/>
    <w:rsid w:val="001A3DFE"/>
    <w:rsid w:val="001B1BC5"/>
    <w:rsid w:val="001B23BF"/>
    <w:rsid w:val="001D01B4"/>
    <w:rsid w:val="001D3092"/>
    <w:rsid w:val="001D63EF"/>
    <w:rsid w:val="001E37FD"/>
    <w:rsid w:val="001F0968"/>
    <w:rsid w:val="001F2830"/>
    <w:rsid w:val="001F4323"/>
    <w:rsid w:val="001F495D"/>
    <w:rsid w:val="002072C0"/>
    <w:rsid w:val="0021257A"/>
    <w:rsid w:val="00212F8A"/>
    <w:rsid w:val="00214493"/>
    <w:rsid w:val="002340D6"/>
    <w:rsid w:val="002418A7"/>
    <w:rsid w:val="002430E9"/>
    <w:rsid w:val="00247B1A"/>
    <w:rsid w:val="00260C92"/>
    <w:rsid w:val="00297334"/>
    <w:rsid w:val="002B333E"/>
    <w:rsid w:val="002C0D1D"/>
    <w:rsid w:val="002D1A26"/>
    <w:rsid w:val="002D1F59"/>
    <w:rsid w:val="002E4007"/>
    <w:rsid w:val="002F44CC"/>
    <w:rsid w:val="002F6FB7"/>
    <w:rsid w:val="00300E71"/>
    <w:rsid w:val="003507ED"/>
    <w:rsid w:val="003549ED"/>
    <w:rsid w:val="003571E2"/>
    <w:rsid w:val="003748A2"/>
    <w:rsid w:val="00382820"/>
    <w:rsid w:val="003834F1"/>
    <w:rsid w:val="003A33BE"/>
    <w:rsid w:val="003B7BB8"/>
    <w:rsid w:val="003C13EF"/>
    <w:rsid w:val="003C69CC"/>
    <w:rsid w:val="003E00E8"/>
    <w:rsid w:val="003F66DC"/>
    <w:rsid w:val="00403209"/>
    <w:rsid w:val="00407CAF"/>
    <w:rsid w:val="004163BD"/>
    <w:rsid w:val="00431C4F"/>
    <w:rsid w:val="004462B5"/>
    <w:rsid w:val="004826AD"/>
    <w:rsid w:val="00490D31"/>
    <w:rsid w:val="004A2D59"/>
    <w:rsid w:val="004B01BB"/>
    <w:rsid w:val="004B2C60"/>
    <w:rsid w:val="004E1251"/>
    <w:rsid w:val="004E1975"/>
    <w:rsid w:val="00503056"/>
    <w:rsid w:val="005127E6"/>
    <w:rsid w:val="00533344"/>
    <w:rsid w:val="00541312"/>
    <w:rsid w:val="00555AFB"/>
    <w:rsid w:val="00572504"/>
    <w:rsid w:val="005750CE"/>
    <w:rsid w:val="00581086"/>
    <w:rsid w:val="005B7BB7"/>
    <w:rsid w:val="005C0DA2"/>
    <w:rsid w:val="005D7B63"/>
    <w:rsid w:val="00615C70"/>
    <w:rsid w:val="006178F0"/>
    <w:rsid w:val="00635562"/>
    <w:rsid w:val="00652707"/>
    <w:rsid w:val="00654218"/>
    <w:rsid w:val="00654D27"/>
    <w:rsid w:val="006556E6"/>
    <w:rsid w:val="0065738E"/>
    <w:rsid w:val="00662259"/>
    <w:rsid w:val="00664CCF"/>
    <w:rsid w:val="00676ECA"/>
    <w:rsid w:val="00680F87"/>
    <w:rsid w:val="00682228"/>
    <w:rsid w:val="006A6CB4"/>
    <w:rsid w:val="006D163D"/>
    <w:rsid w:val="006E3728"/>
    <w:rsid w:val="00711996"/>
    <w:rsid w:val="00717D79"/>
    <w:rsid w:val="00726002"/>
    <w:rsid w:val="00730133"/>
    <w:rsid w:val="00733A0F"/>
    <w:rsid w:val="00734212"/>
    <w:rsid w:val="00742B4C"/>
    <w:rsid w:val="00747F2E"/>
    <w:rsid w:val="007670FE"/>
    <w:rsid w:val="00771164"/>
    <w:rsid w:val="00781904"/>
    <w:rsid w:val="007838C5"/>
    <w:rsid w:val="007876E3"/>
    <w:rsid w:val="0078782F"/>
    <w:rsid w:val="00793089"/>
    <w:rsid w:val="007A43B2"/>
    <w:rsid w:val="007C13F5"/>
    <w:rsid w:val="007C57A4"/>
    <w:rsid w:val="007D136C"/>
    <w:rsid w:val="007E7BCE"/>
    <w:rsid w:val="007F1662"/>
    <w:rsid w:val="007F6638"/>
    <w:rsid w:val="0080259E"/>
    <w:rsid w:val="008049E9"/>
    <w:rsid w:val="008273C2"/>
    <w:rsid w:val="0083135F"/>
    <w:rsid w:val="00833AD9"/>
    <w:rsid w:val="0084063B"/>
    <w:rsid w:val="008428FD"/>
    <w:rsid w:val="00842A77"/>
    <w:rsid w:val="008439B0"/>
    <w:rsid w:val="00845D58"/>
    <w:rsid w:val="00854974"/>
    <w:rsid w:val="0085500E"/>
    <w:rsid w:val="00887151"/>
    <w:rsid w:val="00887888"/>
    <w:rsid w:val="00896187"/>
    <w:rsid w:val="008A017A"/>
    <w:rsid w:val="008A2240"/>
    <w:rsid w:val="008B44F8"/>
    <w:rsid w:val="008C59C8"/>
    <w:rsid w:val="008D4063"/>
    <w:rsid w:val="008D43F8"/>
    <w:rsid w:val="008D6B87"/>
    <w:rsid w:val="008D7074"/>
    <w:rsid w:val="008E2B57"/>
    <w:rsid w:val="008F308E"/>
    <w:rsid w:val="009075DA"/>
    <w:rsid w:val="00912BFE"/>
    <w:rsid w:val="00953555"/>
    <w:rsid w:val="0097193B"/>
    <w:rsid w:val="00981603"/>
    <w:rsid w:val="0099371A"/>
    <w:rsid w:val="009A239C"/>
    <w:rsid w:val="009C426D"/>
    <w:rsid w:val="009E548E"/>
    <w:rsid w:val="00A00010"/>
    <w:rsid w:val="00A0339E"/>
    <w:rsid w:val="00A10F77"/>
    <w:rsid w:val="00A2055E"/>
    <w:rsid w:val="00A20AC0"/>
    <w:rsid w:val="00A443F0"/>
    <w:rsid w:val="00A55920"/>
    <w:rsid w:val="00A60C9D"/>
    <w:rsid w:val="00A715BA"/>
    <w:rsid w:val="00A8551D"/>
    <w:rsid w:val="00A86AE1"/>
    <w:rsid w:val="00A86E5B"/>
    <w:rsid w:val="00AA690C"/>
    <w:rsid w:val="00AB0BD0"/>
    <w:rsid w:val="00AB658D"/>
    <w:rsid w:val="00AB7B02"/>
    <w:rsid w:val="00AC3DC1"/>
    <w:rsid w:val="00AC4C75"/>
    <w:rsid w:val="00AC7B28"/>
    <w:rsid w:val="00AD0DF9"/>
    <w:rsid w:val="00AD0EB0"/>
    <w:rsid w:val="00AF7943"/>
    <w:rsid w:val="00B010D3"/>
    <w:rsid w:val="00B06932"/>
    <w:rsid w:val="00B073AB"/>
    <w:rsid w:val="00B075FD"/>
    <w:rsid w:val="00B16866"/>
    <w:rsid w:val="00B23134"/>
    <w:rsid w:val="00B37C4F"/>
    <w:rsid w:val="00B45EA1"/>
    <w:rsid w:val="00B56731"/>
    <w:rsid w:val="00B64DC1"/>
    <w:rsid w:val="00B77587"/>
    <w:rsid w:val="00BA7FA8"/>
    <w:rsid w:val="00BB0D7C"/>
    <w:rsid w:val="00BB6362"/>
    <w:rsid w:val="00BE2DF7"/>
    <w:rsid w:val="00BE4F00"/>
    <w:rsid w:val="00BF1474"/>
    <w:rsid w:val="00BF672B"/>
    <w:rsid w:val="00C16A41"/>
    <w:rsid w:val="00C174F6"/>
    <w:rsid w:val="00C31B6A"/>
    <w:rsid w:val="00C32F35"/>
    <w:rsid w:val="00C42A6B"/>
    <w:rsid w:val="00C537B8"/>
    <w:rsid w:val="00C567A7"/>
    <w:rsid w:val="00C8286D"/>
    <w:rsid w:val="00C84AA2"/>
    <w:rsid w:val="00C9735E"/>
    <w:rsid w:val="00CC36E8"/>
    <w:rsid w:val="00CE4A0B"/>
    <w:rsid w:val="00CF26E8"/>
    <w:rsid w:val="00D04048"/>
    <w:rsid w:val="00D12F85"/>
    <w:rsid w:val="00D146BA"/>
    <w:rsid w:val="00D15C7B"/>
    <w:rsid w:val="00D2582F"/>
    <w:rsid w:val="00D40E2C"/>
    <w:rsid w:val="00D445DB"/>
    <w:rsid w:val="00D47DF1"/>
    <w:rsid w:val="00D6103F"/>
    <w:rsid w:val="00D63B5B"/>
    <w:rsid w:val="00D63F74"/>
    <w:rsid w:val="00D72280"/>
    <w:rsid w:val="00D80942"/>
    <w:rsid w:val="00D8309F"/>
    <w:rsid w:val="00D93D10"/>
    <w:rsid w:val="00D95DE9"/>
    <w:rsid w:val="00DA0E38"/>
    <w:rsid w:val="00DB2A82"/>
    <w:rsid w:val="00DC60F1"/>
    <w:rsid w:val="00DD679B"/>
    <w:rsid w:val="00DD6B52"/>
    <w:rsid w:val="00DE4487"/>
    <w:rsid w:val="00E01A6F"/>
    <w:rsid w:val="00E02018"/>
    <w:rsid w:val="00E266B3"/>
    <w:rsid w:val="00E47606"/>
    <w:rsid w:val="00E53F3E"/>
    <w:rsid w:val="00E56324"/>
    <w:rsid w:val="00E67130"/>
    <w:rsid w:val="00E830E5"/>
    <w:rsid w:val="00E84C57"/>
    <w:rsid w:val="00EA0EEA"/>
    <w:rsid w:val="00EA66FA"/>
    <w:rsid w:val="00EB09E2"/>
    <w:rsid w:val="00ED05EE"/>
    <w:rsid w:val="00EF206E"/>
    <w:rsid w:val="00F07283"/>
    <w:rsid w:val="00F27959"/>
    <w:rsid w:val="00F3132C"/>
    <w:rsid w:val="00F32C2A"/>
    <w:rsid w:val="00F52C29"/>
    <w:rsid w:val="00F6766E"/>
    <w:rsid w:val="00F76D3F"/>
    <w:rsid w:val="00F776C7"/>
    <w:rsid w:val="00F80E44"/>
    <w:rsid w:val="00FB54D2"/>
    <w:rsid w:val="00FD096E"/>
    <w:rsid w:val="00FD445C"/>
    <w:rsid w:val="00FD5612"/>
    <w:rsid w:val="00FF4EAF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3A0F6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7888"/>
    <w:rPr>
      <w:rFonts w:ascii="Calibri" w:hAnsi="Calibri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33AD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1B23BF"/>
    <w:pPr>
      <w:keepNext/>
      <w:spacing w:before="240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qFormat/>
    <w:rsid w:val="00833AD9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33AD9"/>
    <w:pPr>
      <w:tabs>
        <w:tab w:val="center" w:pos="4320"/>
        <w:tab w:val="right" w:pos="8640"/>
      </w:tabs>
      <w:spacing w:before="240"/>
      <w:jc w:val="right"/>
    </w:pPr>
    <w:rPr>
      <w:b/>
      <w:sz w:val="18"/>
    </w:rPr>
  </w:style>
  <w:style w:type="paragraph" w:styleId="Footer">
    <w:name w:val="footer"/>
    <w:basedOn w:val="Normal"/>
    <w:link w:val="FooterChar"/>
    <w:uiPriority w:val="99"/>
    <w:rsid w:val="00833AD9"/>
    <w:pPr>
      <w:tabs>
        <w:tab w:val="center" w:pos="4320"/>
        <w:tab w:val="right" w:pos="8640"/>
      </w:tabs>
    </w:pPr>
    <w:rPr>
      <w:sz w:val="18"/>
    </w:rPr>
  </w:style>
  <w:style w:type="character" w:styleId="Hyperlink">
    <w:name w:val="Hyperlink"/>
    <w:rsid w:val="00833AD9"/>
    <w:rPr>
      <w:rFonts w:ascii="Calibri" w:hAnsi="Calibri"/>
      <w:color w:val="0000FF"/>
      <w:u w:val="single"/>
    </w:rPr>
  </w:style>
  <w:style w:type="character" w:styleId="FollowedHyperlink">
    <w:name w:val="FollowedHyperlink"/>
    <w:rsid w:val="00833AD9"/>
    <w:rPr>
      <w:rFonts w:ascii="Calibri" w:hAnsi="Calibri"/>
      <w:color w:val="800080"/>
      <w:sz w:val="24"/>
      <w:u w:val="single"/>
    </w:rPr>
  </w:style>
  <w:style w:type="paragraph" w:styleId="BodyText">
    <w:name w:val="Body Text"/>
    <w:basedOn w:val="Normal"/>
    <w:rsid w:val="00833AD9"/>
    <w:pPr>
      <w:keepNext/>
      <w:keepLines/>
    </w:pPr>
    <w:rPr>
      <w:lang w:val="en-US"/>
    </w:rPr>
  </w:style>
  <w:style w:type="table" w:styleId="TableGrid">
    <w:name w:val="Table Grid"/>
    <w:basedOn w:val="TableNormal"/>
    <w:rsid w:val="00833AD9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33344"/>
    <w:rPr>
      <w:rFonts w:ascii="Tahoma" w:hAnsi="Tahoma" w:cs="Tahoma"/>
      <w:sz w:val="16"/>
      <w:szCs w:val="16"/>
    </w:rPr>
  </w:style>
  <w:style w:type="paragraph" w:customStyle="1" w:styleId="Division">
    <w:name w:val="Division"/>
    <w:basedOn w:val="Header"/>
    <w:rsid w:val="00833AD9"/>
    <w:pPr>
      <w:spacing w:before="120"/>
      <w:ind w:left="-1134" w:right="-289"/>
      <w:jc w:val="left"/>
    </w:pPr>
    <w:rPr>
      <w:sz w:val="20"/>
    </w:rPr>
  </w:style>
  <w:style w:type="paragraph" w:styleId="Title">
    <w:name w:val="Title"/>
    <w:basedOn w:val="Normal"/>
    <w:next w:val="Normal"/>
    <w:link w:val="TitleChar"/>
    <w:qFormat/>
    <w:rsid w:val="00845D58"/>
    <w:pPr>
      <w:spacing w:before="240" w:after="60"/>
      <w:jc w:val="center"/>
      <w:outlineLvl w:val="0"/>
    </w:pPr>
    <w:rPr>
      <w:b/>
      <w:bCs/>
      <w:smallCaps/>
      <w:kern w:val="28"/>
      <w:sz w:val="36"/>
      <w:szCs w:val="32"/>
    </w:rPr>
  </w:style>
  <w:style w:type="character" w:customStyle="1" w:styleId="TitleChar">
    <w:name w:val="Title Char"/>
    <w:basedOn w:val="DefaultParagraphFont"/>
    <w:link w:val="Title"/>
    <w:rsid w:val="00845D58"/>
    <w:rPr>
      <w:rFonts w:ascii="Calibri" w:hAnsi="Calibri"/>
      <w:b/>
      <w:bCs/>
      <w:smallCaps/>
      <w:kern w:val="28"/>
      <w:sz w:val="36"/>
      <w:szCs w:val="32"/>
      <w:lang w:eastAsia="en-US"/>
    </w:rPr>
  </w:style>
  <w:style w:type="character" w:customStyle="1" w:styleId="Heading1Char">
    <w:name w:val="Heading 1 Char"/>
    <w:basedOn w:val="DefaultParagraphFont"/>
    <w:link w:val="Heading1"/>
    <w:rsid w:val="00887888"/>
    <w:rPr>
      <w:rFonts w:ascii="Calibri" w:hAnsi="Calibri" w:cs="Arial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unhideWhenUsed/>
    <w:rsid w:val="002E4007"/>
    <w:pPr>
      <w:spacing w:before="100" w:beforeAutospacing="1" w:after="100" w:afterAutospacing="1"/>
    </w:pPr>
    <w:rPr>
      <w:rFonts w:ascii="Verdana" w:hAnsi="Verdana"/>
      <w:sz w:val="18"/>
      <w:szCs w:val="18"/>
      <w:lang w:eastAsia="en-AU"/>
    </w:rPr>
  </w:style>
  <w:style w:type="character" w:customStyle="1" w:styleId="FooterChar">
    <w:name w:val="Footer Char"/>
    <w:link w:val="Footer"/>
    <w:uiPriority w:val="99"/>
    <w:rsid w:val="002E4007"/>
    <w:rPr>
      <w:rFonts w:ascii="Calibri" w:hAnsi="Calibri"/>
      <w:sz w:val="18"/>
      <w:lang w:eastAsia="en-US"/>
    </w:rPr>
  </w:style>
  <w:style w:type="paragraph" w:styleId="ListParagraph">
    <w:name w:val="List Paragraph"/>
    <w:basedOn w:val="Normal"/>
    <w:uiPriority w:val="34"/>
    <w:qFormat/>
    <w:rsid w:val="00AB0BD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37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m@act.gov.a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70103-16F6-40D4-9D94-AA7167846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2024</Words>
  <Characters>11541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2026-11-02T02:43:00Z</dcterms:created>
  <dcterms:modified xsi:type="dcterms:W3CDTF">2026-11-02T02:44:00Z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2026-11-02T02:44:21Z</vt:lpwstr>
  </property>
  <property fmtid="{D5CDD505-2E9C-101B-9397-08002B2CF9AE}" pid="4" name="MSIP_Label_69af8531-eb46-4968-8cb3-105d2f5ea87e_Method">
    <vt:lpwstr>Standard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0565ef8c-2bf3-49f9-8a8a-721e8da66474</vt:lpwstr>
  </property>
  <property fmtid="{D5CDD505-2E9C-101B-9397-08002B2CF9AE}" pid="8" name="MSIP_Label_69af8531-eb46-4968-8cb3-105d2f5ea87e_ContentBits">
    <vt:lpwstr>0</vt:lpwstr>
  </property>
  <property fmtid="{D5CDD505-2E9C-101B-9397-08002B2CF9AE}" pid="9" name="MSIP_Label_69af8531-eb46-4968-8cb3-105d2f5ea87e_Tag">
    <vt:lpwstr>10, 3, 0, 1</vt:lpwstr>
  </property>
</Properties>
</file>